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387F43" w14:textId="7810DCBA" w:rsidR="00596D05" w:rsidRDefault="001618F8">
      <w:pPr>
        <w:spacing w:line="240" w:lineRule="auto"/>
        <w:jc w:val="both"/>
        <w:rPr>
          <w:rFonts w:asciiTheme="majorHAnsi" w:eastAsia="Times New Roman" w:hAnsiTheme="majorHAnsi" w:cstheme="majorHAnsi"/>
          <w:b/>
          <w:color w:val="4472C4"/>
        </w:rPr>
      </w:pPr>
      <w:r>
        <w:rPr>
          <w:rFonts w:asciiTheme="majorHAnsi" w:eastAsia="Times New Roman" w:hAnsiTheme="majorHAnsi" w:cstheme="majorHAnsi"/>
          <w:b/>
          <w:noProof/>
          <w:color w:val="002060"/>
          <w:lang w:val="en-IN"/>
        </w:rPr>
        <w:drawing>
          <wp:anchor distT="0" distB="0" distL="0" distR="0" simplePos="0" relativeHeight="251659264" behindDoc="1" locked="0" layoutInCell="1" allowOverlap="1" wp14:anchorId="1C718679" wp14:editId="4A4091F8">
            <wp:simplePos x="0" y="0"/>
            <wp:positionH relativeFrom="margin">
              <wp:posOffset>3458845</wp:posOffset>
            </wp:positionH>
            <wp:positionV relativeFrom="margin">
              <wp:posOffset>-344805</wp:posOffset>
            </wp:positionV>
            <wp:extent cx="3409950" cy="754380"/>
            <wp:effectExtent l="0" t="0" r="0" b="0"/>
            <wp:wrapNone/>
            <wp:docPr id="1" name="image1.png" descr="A blue and black logo&#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A blue and black logo&#10;&#10;Description automatically generated"/>
                    <pic:cNvPicPr preferRelativeResize="0"/>
                  </pic:nvPicPr>
                  <pic:blipFill>
                    <a:blip r:embed="rId7"/>
                    <a:srcRect/>
                    <a:stretch>
                      <a:fillRect/>
                    </a:stretch>
                  </pic:blipFill>
                  <pic:spPr>
                    <a:xfrm>
                      <a:off x="0" y="0"/>
                      <a:ext cx="3409950" cy="754380"/>
                    </a:xfrm>
                    <a:prstGeom prst="rect">
                      <a:avLst/>
                    </a:prstGeom>
                  </pic:spPr>
                </pic:pic>
              </a:graphicData>
            </a:graphic>
          </wp:anchor>
        </w:drawing>
      </w:r>
      <w:r w:rsidR="003D35A0">
        <w:rPr>
          <w:rFonts w:asciiTheme="majorHAnsi" w:eastAsia="Times New Roman" w:hAnsiTheme="majorHAnsi" w:cstheme="majorHAnsi"/>
          <w:b/>
          <w:color w:val="4472C4"/>
        </w:rPr>
        <w:t>Vinay K</w:t>
      </w:r>
    </w:p>
    <w:p w14:paraId="714C087A" w14:textId="350A08A6" w:rsidR="00596D05" w:rsidRDefault="001618F8">
      <w:pPr>
        <w:spacing w:line="240" w:lineRule="auto"/>
        <w:jc w:val="both"/>
        <w:rPr>
          <w:rFonts w:ascii="Times New Roman" w:hAnsi="Times New Roman" w:cs="Times New Roman"/>
          <w:b/>
          <w:color w:val="4F81BD" w:themeColor="accent1"/>
          <w14:shadow w14:blurRad="38100" w14:dist="25400" w14:dir="5400000" w14:sx="100000" w14:sy="100000" w14:kx="0" w14:ky="0" w14:algn="ctr">
            <w14:srgbClr w14:val="6E747A">
              <w14:alpha w14:val="57000"/>
            </w14:srgbClr>
          </w14:shadow>
        </w:rPr>
      </w:pPr>
      <w:r>
        <w:rPr>
          <w:rFonts w:ascii="Times New Roman" w:hAnsi="Times New Roman" w:cs="Times New Roman"/>
          <w:b/>
          <w:color w:val="4F81BD" w:themeColor="accent1"/>
          <w14:shadow w14:blurRad="38100" w14:dist="25400" w14:dir="5400000" w14:sx="100000" w14:sy="100000" w14:kx="0" w14:ky="0" w14:algn="ctr">
            <w14:srgbClr w14:val="6E747A">
              <w14:alpha w14:val="57000"/>
            </w14:srgbClr>
          </w14:shadow>
        </w:rPr>
        <w:t xml:space="preserve">Email: </w:t>
      </w:r>
      <w:hyperlink r:id="rId8" w:history="1">
        <w:r w:rsidR="00761BC2" w:rsidRPr="00E33468">
          <w:rPr>
            <w:rStyle w:val="Hyperlink"/>
            <w:rFonts w:ascii="Times New Roman" w:hAnsi="Times New Roman" w:cs="Times New Roman"/>
            <w:b/>
            <w14:shadow w14:blurRad="38100" w14:dist="25400" w14:dir="5400000" w14:sx="100000" w14:sy="100000" w14:kx="0" w14:ky="0" w14:algn="ctr">
              <w14:srgbClr w14:val="6E747A">
                <w14:alpha w14:val="57000"/>
              </w14:srgbClr>
            </w14:shadow>
          </w:rPr>
          <w:t>vinaykatnam0814@gmail.com</w:t>
        </w:r>
      </w:hyperlink>
    </w:p>
    <w:p w14:paraId="0CEE25E3" w14:textId="2C3CFF11" w:rsidR="00596D05" w:rsidRDefault="001618F8">
      <w:pPr>
        <w:pBdr>
          <w:bottom w:val="threeDEmboss" w:sz="12" w:space="1" w:color="31849B" w:themeColor="accent5" w:themeShade="BF"/>
        </w:pBdr>
        <w:spacing w:line="240" w:lineRule="auto"/>
        <w:jc w:val="both"/>
        <w:rPr>
          <w:rFonts w:ascii="Times New Roman" w:hAnsi="Times New Roman" w:cs="Times New Roman"/>
          <w:b/>
          <w:color w:val="4F81BD" w:themeColor="accent1"/>
          <w14:shadow w14:blurRad="38100" w14:dist="25400" w14:dir="5400000" w14:sx="100000" w14:sy="100000" w14:kx="0" w14:ky="0" w14:algn="ctr">
            <w14:srgbClr w14:val="6E747A">
              <w14:alpha w14:val="57000"/>
            </w14:srgbClr>
          </w14:shadow>
        </w:rPr>
      </w:pPr>
      <w:r>
        <w:rPr>
          <w:rFonts w:ascii="Times New Roman" w:hAnsi="Times New Roman" w:cs="Times New Roman"/>
          <w:b/>
          <w:color w:val="4F81BD" w:themeColor="accent1"/>
          <w14:shadow w14:blurRad="38100" w14:dist="25400" w14:dir="5400000" w14:sx="100000" w14:sy="100000" w14:kx="0" w14:ky="0" w14:algn="ctr">
            <w14:srgbClr w14:val="6E747A">
              <w14:alpha w14:val="57000"/>
            </w14:srgbClr>
          </w14:shadow>
        </w:rPr>
        <w:t>Phone: (</w:t>
      </w:r>
      <w:r w:rsidR="003D35A0">
        <w:rPr>
          <w:rFonts w:ascii="Times New Roman" w:hAnsi="Times New Roman" w:cs="Times New Roman"/>
          <w:b/>
          <w:color w:val="4F81BD" w:themeColor="accent1"/>
          <w14:shadow w14:blurRad="38100" w14:dist="25400" w14:dir="5400000" w14:sx="100000" w14:sy="100000" w14:kx="0" w14:ky="0" w14:algn="ctr">
            <w14:srgbClr w14:val="6E747A">
              <w14:alpha w14:val="57000"/>
            </w14:srgbClr>
          </w14:shadow>
        </w:rPr>
        <w:t>469</w:t>
      </w:r>
      <w:r>
        <w:rPr>
          <w:rFonts w:ascii="Times New Roman" w:hAnsi="Times New Roman" w:cs="Times New Roman"/>
          <w:b/>
          <w:color w:val="4F81BD" w:themeColor="accent1"/>
          <w14:shadow w14:blurRad="38100" w14:dist="25400" w14:dir="5400000" w14:sx="100000" w14:sy="100000" w14:kx="0" w14:ky="0" w14:algn="ctr">
            <w14:srgbClr w14:val="6E747A">
              <w14:alpha w14:val="57000"/>
            </w14:srgbClr>
          </w14:shadow>
        </w:rPr>
        <w:t xml:space="preserve">) </w:t>
      </w:r>
      <w:r w:rsidR="003D35A0">
        <w:rPr>
          <w:rFonts w:ascii="Times New Roman" w:hAnsi="Times New Roman" w:cs="Times New Roman"/>
          <w:b/>
          <w:color w:val="4F81BD" w:themeColor="accent1"/>
          <w14:shadow w14:blurRad="38100" w14:dist="25400" w14:dir="5400000" w14:sx="100000" w14:sy="100000" w14:kx="0" w14:ky="0" w14:algn="ctr">
            <w14:srgbClr w14:val="6E747A">
              <w14:alpha w14:val="57000"/>
            </w14:srgbClr>
          </w14:shadow>
        </w:rPr>
        <w:t>2</w:t>
      </w:r>
      <w:r>
        <w:rPr>
          <w:rFonts w:ascii="Times New Roman" w:hAnsi="Times New Roman" w:cs="Times New Roman"/>
          <w:b/>
          <w:color w:val="4F81BD" w:themeColor="accent1"/>
          <w14:shadow w14:blurRad="38100" w14:dist="25400" w14:dir="5400000" w14:sx="100000" w14:sy="100000" w14:kx="0" w14:ky="0" w14:algn="ctr">
            <w14:srgbClr w14:val="6E747A">
              <w14:alpha w14:val="57000"/>
            </w14:srgbClr>
          </w14:shadow>
        </w:rPr>
        <w:t>0</w:t>
      </w:r>
      <w:r w:rsidR="003D35A0">
        <w:rPr>
          <w:rFonts w:ascii="Times New Roman" w:hAnsi="Times New Roman" w:cs="Times New Roman"/>
          <w:b/>
          <w:color w:val="4F81BD" w:themeColor="accent1"/>
          <w14:shadow w14:blurRad="38100" w14:dist="25400" w14:dir="5400000" w14:sx="100000" w14:sy="100000" w14:kx="0" w14:ky="0" w14:algn="ctr">
            <w14:srgbClr w14:val="6E747A">
              <w14:alpha w14:val="57000"/>
            </w14:srgbClr>
          </w14:shadow>
        </w:rPr>
        <w:t>2</w:t>
      </w:r>
      <w:r>
        <w:rPr>
          <w:rFonts w:ascii="Times New Roman" w:hAnsi="Times New Roman" w:cs="Times New Roman"/>
          <w:b/>
          <w:color w:val="4F81BD" w:themeColor="accent1"/>
          <w14:shadow w14:blurRad="38100" w14:dist="25400" w14:dir="5400000" w14:sx="100000" w14:sy="100000" w14:kx="0" w14:ky="0" w14:algn="ctr">
            <w14:srgbClr w14:val="6E747A">
              <w14:alpha w14:val="57000"/>
            </w14:srgbClr>
          </w14:shadow>
        </w:rPr>
        <w:t>-</w:t>
      </w:r>
      <w:r w:rsidR="003D35A0">
        <w:rPr>
          <w:rFonts w:ascii="Times New Roman" w:hAnsi="Times New Roman" w:cs="Times New Roman"/>
          <w:b/>
          <w:color w:val="4F81BD" w:themeColor="accent1"/>
          <w14:shadow w14:blurRad="38100" w14:dist="25400" w14:dir="5400000" w14:sx="100000" w14:sy="100000" w14:kx="0" w14:ky="0" w14:algn="ctr">
            <w14:srgbClr w14:val="6E747A">
              <w14:alpha w14:val="57000"/>
            </w14:srgbClr>
          </w14:shadow>
        </w:rPr>
        <w:t>5155</w:t>
      </w:r>
    </w:p>
    <w:p w14:paraId="273028CB" w14:textId="77777777" w:rsidR="00596D05" w:rsidRDefault="00596D05">
      <w:pPr>
        <w:spacing w:line="240" w:lineRule="auto"/>
        <w:jc w:val="both"/>
        <w:rPr>
          <w:rFonts w:asciiTheme="majorHAnsi" w:eastAsia="Times New Roman" w:hAnsiTheme="majorHAnsi" w:cstheme="majorHAnsi"/>
          <w:b/>
          <w:color w:val="4472C4"/>
        </w:rPr>
      </w:pPr>
    </w:p>
    <w:p w14:paraId="7D99B77A" w14:textId="77777777" w:rsidR="00596D05" w:rsidRDefault="00596D05">
      <w:pPr>
        <w:jc w:val="both"/>
        <w:rPr>
          <w:rFonts w:asciiTheme="majorHAnsi" w:eastAsia="Overlock" w:hAnsiTheme="majorHAnsi" w:cstheme="majorHAnsi"/>
        </w:rPr>
      </w:pPr>
    </w:p>
    <w:p w14:paraId="0D20CB52" w14:textId="77777777" w:rsidR="00596D05" w:rsidRDefault="001618F8">
      <w:pPr>
        <w:rPr>
          <w:rFonts w:asciiTheme="majorHAnsi" w:eastAsia="Times New Roman" w:hAnsiTheme="majorHAnsi" w:cstheme="majorHAnsi"/>
          <w:b/>
          <w:color w:val="000000"/>
        </w:rPr>
      </w:pPr>
      <w:r>
        <w:rPr>
          <w:rFonts w:asciiTheme="majorHAnsi" w:eastAsia="Times New Roman" w:hAnsiTheme="majorHAnsi" w:cstheme="majorHAnsi"/>
          <w:b/>
          <w:color w:val="000000"/>
        </w:rPr>
        <w:t>PROFESSIONAL SUMMARY:</w:t>
      </w:r>
    </w:p>
    <w:p w14:paraId="3E24AFFA" w14:textId="77777777" w:rsidR="00596D05" w:rsidRDefault="001618F8" w:rsidP="00D93944">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10+ years of professional experience, including 6 years as a Cloud DevOps Engineer, extensive expertise in cloud platforms such as Azure and AWS.</w:t>
      </w:r>
      <w:r w:rsidR="00D93944">
        <w:rPr>
          <w:rFonts w:asciiTheme="majorHAnsi" w:eastAsia="Times New Roman" w:hAnsiTheme="majorHAnsi" w:cstheme="majorHAnsi"/>
          <w:color w:val="000000"/>
        </w:rPr>
        <w:br/>
      </w:r>
      <w:r w:rsidR="00D93944" w:rsidRPr="00D93944">
        <w:rPr>
          <w:rFonts w:asciiTheme="majorHAnsi" w:hAnsiTheme="majorHAnsi" w:cstheme="majorHAnsi"/>
          <w:color w:val="000000"/>
        </w:rPr>
        <w:t>Cloud Security Architecture: Design and implement secure cloud infrastructure using platforms such as AWS, Azure, and Google Cloud.</w:t>
      </w:r>
    </w:p>
    <w:p w14:paraId="207FE396"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Specialized in CI/CD practices utilizing tools like Azure DevOps and Jenkins and possess skills in automation using Ansible and Chef for change management.</w:t>
      </w:r>
    </w:p>
    <w:p w14:paraId="654ABC32"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Proficient in monitoring tools such as Azure Monitors and AWS CloudWatch, diverse background working across RedHat, Linux, CentOS, Ubuntu, and Windows platforms.</w:t>
      </w:r>
    </w:p>
    <w:p w14:paraId="7F22A7AC"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Additionally, prior experience as a Linux Administrator for 4 years, indicating a well-rounded skill set in software development and quality assurance.</w:t>
      </w:r>
    </w:p>
    <w:p w14:paraId="6F8765B2" w14:textId="77777777" w:rsidR="00596D05" w:rsidRDefault="001618F8" w:rsidP="00D93944">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Expert in writing scripts like PowerShell, YAML, Bash/Shell, and Python for automating the build and release process.</w:t>
      </w:r>
      <w:r w:rsidR="00D93944">
        <w:rPr>
          <w:rFonts w:asciiTheme="majorHAnsi" w:eastAsia="Times New Roman" w:hAnsiTheme="majorHAnsi" w:cstheme="majorHAnsi"/>
          <w:color w:val="000000"/>
        </w:rPr>
        <w:br/>
      </w:r>
      <w:r w:rsidR="00D93944" w:rsidRPr="00D93944">
        <w:rPr>
          <w:rFonts w:asciiTheme="majorHAnsi" w:hAnsiTheme="majorHAnsi" w:cstheme="majorHAnsi"/>
          <w:color w:val="000000"/>
        </w:rPr>
        <w:t>Vulnerability Assessment: Conduct vulnerability assessments and penetration tests to detect OWASP Top 10 vulnerabilities within cloud-based applications.</w:t>
      </w:r>
    </w:p>
    <w:p w14:paraId="38555361"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Experience with configuration management tools such as Chef, Ansible, and Puppet, writing Chef Recipes and cookbooks in Ruby scripting.</w:t>
      </w:r>
    </w:p>
    <w:p w14:paraId="3C6C7180"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Hands-on experience with Ansible Tower for the dashboard and access control, developing Ansible playbooks integrated with Jenkins, and deploying applications in Linux environments.</w:t>
      </w:r>
    </w:p>
    <w:p w14:paraId="274B1D5C" w14:textId="77777777" w:rsidR="00596D05" w:rsidRDefault="001618F8" w:rsidP="00D93944">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Hands-on experience in Azure Cloud Services (PaaS, IaaS &amp; SaaS), Storage, Web Apps, Active Directory, Azure Container Service, Azure Kubernetes Service, Azure Virtual Network Manager, VPN Gateway, Content Delivery Management, Traffic Manager, Azure Monitoring, OMS, Key Vault, Visual Studio Online (VSO), Cognitive Services (LUIS) and Azure SQL.</w:t>
      </w:r>
      <w:r w:rsidR="00D93944">
        <w:rPr>
          <w:rFonts w:asciiTheme="majorHAnsi" w:eastAsia="Times New Roman" w:hAnsiTheme="majorHAnsi" w:cstheme="majorHAnsi"/>
          <w:color w:val="000000"/>
        </w:rPr>
        <w:br/>
      </w:r>
      <w:r w:rsidR="00D93944" w:rsidRPr="00D93944">
        <w:rPr>
          <w:rFonts w:asciiTheme="majorHAnsi" w:hAnsiTheme="majorHAnsi" w:cstheme="majorHAnsi"/>
          <w:color w:val="000000"/>
        </w:rPr>
        <w:t>Secure Application Development: Collaborate with development teams to ensure secure coding practices aligned with OWASP guidelines, such as input validation, error handling, and secure session management.</w:t>
      </w:r>
    </w:p>
    <w:p w14:paraId="07B20E71" w14:textId="77777777" w:rsidR="00596D05" w:rsidRPr="00D93944"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Proficient in configuring Azure Virtual Networks (VNets), Subnets, Network Settings, Security Policies, Routing, and Azure Site Recovery (ASR).</w:t>
      </w:r>
    </w:p>
    <w:p w14:paraId="54E0CB7C" w14:textId="77777777" w:rsidR="00D93944" w:rsidRDefault="00D93944">
      <w:pPr>
        <w:numPr>
          <w:ilvl w:val="0"/>
          <w:numId w:val="1"/>
        </w:numPr>
        <w:spacing w:line="240" w:lineRule="auto"/>
        <w:jc w:val="both"/>
        <w:rPr>
          <w:rFonts w:asciiTheme="majorHAnsi" w:hAnsiTheme="majorHAnsi" w:cstheme="majorHAnsi"/>
          <w:color w:val="000000"/>
        </w:rPr>
      </w:pPr>
      <w:r w:rsidRPr="00D93944">
        <w:rPr>
          <w:rFonts w:asciiTheme="majorHAnsi" w:hAnsiTheme="majorHAnsi" w:cstheme="majorHAnsi"/>
          <w:b/>
          <w:bCs/>
          <w:color w:val="000000"/>
        </w:rPr>
        <w:t>Identity and Access Management (IAM):</w:t>
      </w:r>
      <w:r w:rsidRPr="00D93944">
        <w:rPr>
          <w:rFonts w:asciiTheme="majorHAnsi" w:hAnsiTheme="majorHAnsi" w:cstheme="majorHAnsi"/>
          <w:color w:val="000000"/>
        </w:rPr>
        <w:t xml:space="preserve"> Configure IAM policies, roles, and permissions to ensure secure access controls for cloud resources.</w:t>
      </w:r>
    </w:p>
    <w:p w14:paraId="4EEB23FF" w14:textId="77777777" w:rsidR="00D93944" w:rsidRDefault="00D93944" w:rsidP="00D93944">
      <w:pPr>
        <w:numPr>
          <w:ilvl w:val="0"/>
          <w:numId w:val="1"/>
        </w:numPr>
        <w:spacing w:line="240" w:lineRule="auto"/>
        <w:jc w:val="both"/>
        <w:rPr>
          <w:rFonts w:asciiTheme="majorHAnsi" w:hAnsiTheme="majorHAnsi" w:cstheme="majorHAnsi"/>
          <w:color w:val="000000"/>
        </w:rPr>
      </w:pPr>
      <w:r w:rsidRPr="00D93944">
        <w:rPr>
          <w:rFonts w:asciiTheme="majorHAnsi" w:hAnsiTheme="majorHAnsi" w:cstheme="majorHAnsi"/>
          <w:color w:val="000000"/>
        </w:rPr>
        <w:t>OWASP Dependency-Check Integration: Integrate OWASP Dependency-Check tools to identify known vulnerabilities in third-party libraries and software dependencies.</w:t>
      </w:r>
    </w:p>
    <w:p w14:paraId="2DD0C036"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Experienced in Azure scalability and availability, including building VMs availability sets and Virtual Machine Scale Sets (VMSS) for resiliency and managing network traffic.</w:t>
      </w:r>
    </w:p>
    <w:p w14:paraId="3C6A918A"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Expertise in architecting and implementing Azure Service Offerings, including Azure Cloud Services, Azure Storage, IIS, Azure Active Directory (AD), Azure Resource Manager (ARM), Azure Blob Storage, Azure VMs, Azure Functions, Azure Service Fabric, Azure Monitor, Azure Service Bus, and SQL Database.</w:t>
      </w:r>
    </w:p>
    <w:p w14:paraId="5F5E1E44"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Knowledgeable about Azure Site Recovery, Azure Backup, and Restore, including installing and configuring the Azure Backup agent, enabling VM backups, and configuring ASR.</w:t>
      </w:r>
    </w:p>
    <w:p w14:paraId="38BC0D51"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Implemented CI/CD pipelines using Azure DevOps (VSTS, TFS) with GIT, MS Build, Docker, Maven &amp; Jenkins plugins.</w:t>
      </w:r>
    </w:p>
    <w:p w14:paraId="2157A482"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Experienced in AWS Cloud Services including IAM, S3, EC2, EBS, VPC, RDS, SES, ELB, Auto Scaling, CloudFront, CloudFormation, Elastic Cache, API Gateway, Route 53, Glacier, CloudWatch, and SNS.</w:t>
      </w:r>
    </w:p>
    <w:p w14:paraId="3A4EDF07"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lastRenderedPageBreak/>
        <w:t>Expertise in building CI/CD on AWS using AWS Code Commit, Code Build, Code Deploy, Code Pipeline, and securing the infrastructure with AWS CloudFormation, API Gateway, and AWS Lambda.</w:t>
      </w:r>
    </w:p>
    <w:p w14:paraId="7ECED42C" w14:textId="77777777" w:rsidR="00596D05" w:rsidRPr="00D93944"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Proficient in Infrastructure as Code (IaC) using Terraform, Azure Resource Management and AWS CloudFormation, creating reusable Terraform modules in Azure and AWS.</w:t>
      </w:r>
    </w:p>
    <w:p w14:paraId="5FAEAADF" w14:textId="77777777" w:rsidR="00D93944" w:rsidRDefault="00D93944" w:rsidP="00D93944">
      <w:pPr>
        <w:numPr>
          <w:ilvl w:val="0"/>
          <w:numId w:val="1"/>
        </w:numPr>
        <w:spacing w:line="240" w:lineRule="auto"/>
        <w:jc w:val="both"/>
        <w:rPr>
          <w:rFonts w:asciiTheme="majorHAnsi" w:hAnsiTheme="majorHAnsi" w:cstheme="majorHAnsi"/>
          <w:color w:val="000000"/>
        </w:rPr>
      </w:pPr>
      <w:r w:rsidRPr="00D93944">
        <w:rPr>
          <w:rFonts w:asciiTheme="majorHAnsi" w:hAnsiTheme="majorHAnsi" w:cstheme="majorHAnsi"/>
          <w:color w:val="000000"/>
        </w:rPr>
        <w:t>Web Application Firewalls (WAF): Configure and manage WAFs (e.g., AWS WAF, Azure WAF) to protect applications from OWASP Top 10 vulnerabilities such as injection and XSS attacks.</w:t>
      </w:r>
    </w:p>
    <w:p w14:paraId="4ADE15D6"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Expertise in infrastructure provisioning with Terraform, Pulumi for IaC development, and OpenStack Heat for orchestration and automation.</w:t>
      </w:r>
    </w:p>
    <w:p w14:paraId="44F89101" w14:textId="77777777" w:rsidR="00596D05" w:rsidRDefault="001618F8" w:rsidP="00D93944">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Expert in migrating AWS infrastructure to Serverless architecture using AWS Lambda, AWS Kinesis, and associated services.</w:t>
      </w:r>
      <w:r w:rsidR="00D93944">
        <w:rPr>
          <w:rFonts w:asciiTheme="majorHAnsi" w:eastAsia="Times New Roman" w:hAnsiTheme="majorHAnsi" w:cstheme="majorHAnsi"/>
          <w:color w:val="000000"/>
        </w:rPr>
        <w:br/>
      </w:r>
      <w:r w:rsidR="00D93944" w:rsidRPr="00D93944">
        <w:rPr>
          <w:rFonts w:asciiTheme="majorHAnsi" w:hAnsiTheme="majorHAnsi" w:cstheme="majorHAnsi"/>
          <w:color w:val="000000"/>
        </w:rPr>
        <w:t>Encryption &amp; Data Protection: Implement encryption standards for data at rest, in transit, and within cloud environments using tools like AWS KMS, Azure Key Vault, and GCP Cloud Key Management.</w:t>
      </w:r>
    </w:p>
    <w:p w14:paraId="0EDF9A2D" w14:textId="77777777" w:rsidR="00596D05" w:rsidRPr="00D93944"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Experienced with advanced GCP services including Kubernetes Engine (GKE), Cloud Functions, and Big Query, orchestrated Docker containers on GCP Kubernetes Engine (GKE).</w:t>
      </w:r>
    </w:p>
    <w:p w14:paraId="332A566A" w14:textId="77777777" w:rsidR="00D93944" w:rsidRDefault="00D93944" w:rsidP="00D93944">
      <w:pPr>
        <w:numPr>
          <w:ilvl w:val="0"/>
          <w:numId w:val="1"/>
        </w:numPr>
        <w:spacing w:line="240" w:lineRule="auto"/>
        <w:jc w:val="both"/>
        <w:rPr>
          <w:rFonts w:asciiTheme="majorHAnsi" w:hAnsiTheme="majorHAnsi" w:cstheme="majorHAnsi"/>
          <w:color w:val="000000"/>
        </w:rPr>
      </w:pPr>
      <w:r w:rsidRPr="00D93944">
        <w:rPr>
          <w:rFonts w:asciiTheme="majorHAnsi" w:hAnsiTheme="majorHAnsi" w:cstheme="majorHAnsi"/>
          <w:color w:val="000000"/>
        </w:rPr>
        <w:t>Secure API Design: Implement secure API design principles based on OWASP API Security Top 10, including proper authentication, rate-limiting, and authorization mechanisms.</w:t>
      </w:r>
    </w:p>
    <w:p w14:paraId="7A41DE78"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Experience in implementing Kubernetes for deploying, scaling, and managing Docker containers, and experience with managed Kubernetes services like Azure Kubernetes Service and AWS Elastic Container Service.</w:t>
      </w:r>
    </w:p>
    <w:p w14:paraId="4C00AA1D" w14:textId="77777777" w:rsidR="00596D05" w:rsidRPr="00D93944"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Proficient in using OpenShift for container orchestration with Kubernetes, including architecture design, troubleshooting, and multi-regional deployment models.</w:t>
      </w:r>
    </w:p>
    <w:p w14:paraId="508AF293" w14:textId="77777777" w:rsidR="00D93944" w:rsidRDefault="00D93944" w:rsidP="00D93944">
      <w:pPr>
        <w:numPr>
          <w:ilvl w:val="0"/>
          <w:numId w:val="1"/>
        </w:numPr>
        <w:spacing w:line="240" w:lineRule="auto"/>
        <w:jc w:val="both"/>
        <w:rPr>
          <w:rFonts w:asciiTheme="majorHAnsi" w:hAnsiTheme="majorHAnsi" w:cstheme="majorHAnsi"/>
          <w:color w:val="000000"/>
        </w:rPr>
      </w:pPr>
      <w:r w:rsidRPr="00D93944">
        <w:rPr>
          <w:rFonts w:asciiTheme="majorHAnsi" w:hAnsiTheme="majorHAnsi" w:cstheme="majorHAnsi"/>
          <w:color w:val="000000"/>
        </w:rPr>
        <w:t>OWASP ZAP (Zed Attack Proxy): Utilize OWASP ZAP for automated security testing of web applications, identifying vulnerabilities such as cross-site scripting, authentication flaws, and insecure direct object references (IDOR).</w:t>
      </w:r>
    </w:p>
    <w:p w14:paraId="7D88DBA6" w14:textId="77777777" w:rsidR="00596D05" w:rsidRDefault="001618F8">
      <w:pPr>
        <w:numPr>
          <w:ilvl w:val="0"/>
          <w:numId w:val="1"/>
        </w:numPr>
        <w:spacing w:line="240" w:lineRule="auto"/>
        <w:jc w:val="both"/>
        <w:rPr>
          <w:rFonts w:asciiTheme="majorHAnsi" w:hAnsiTheme="majorHAnsi"/>
          <w:color w:val="000000"/>
        </w:rPr>
      </w:pPr>
      <w:r>
        <w:rPr>
          <w:rFonts w:asciiTheme="majorHAnsi" w:hAnsiTheme="majorHAnsi"/>
          <w:color w:val="000000"/>
        </w:rPr>
        <w:t>Collaborated with security, development, and operations teams to integrate Azure security services into existing workflows, ensuring comprehensive coverage and streamlined processes.</w:t>
      </w:r>
    </w:p>
    <w:p w14:paraId="065F5EE0" w14:textId="77777777" w:rsidR="00596D05" w:rsidRDefault="001618F8">
      <w:pPr>
        <w:numPr>
          <w:ilvl w:val="0"/>
          <w:numId w:val="1"/>
        </w:numPr>
        <w:spacing w:line="240" w:lineRule="auto"/>
        <w:jc w:val="both"/>
        <w:rPr>
          <w:rFonts w:asciiTheme="majorHAnsi" w:hAnsiTheme="majorHAnsi"/>
          <w:color w:val="000000"/>
        </w:rPr>
      </w:pPr>
      <w:r>
        <w:rPr>
          <w:rFonts w:asciiTheme="majorHAnsi" w:hAnsiTheme="majorHAnsi"/>
          <w:color w:val="000000"/>
        </w:rPr>
        <w:t>Created detailed security reports and dashboards leveraging Azure's security services, providing stakeholders with actionable insights and enhancing strategic decision-making.</w:t>
      </w:r>
    </w:p>
    <w:p w14:paraId="13C77CB0"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hAnsiTheme="majorHAnsi"/>
          <w:color w:val="000000"/>
        </w:rPr>
        <w:t>Conducted training sessions and workshops on Azure security services, empowering team members to utilize these tools effectively for improved security management.</w:t>
      </w:r>
    </w:p>
    <w:p w14:paraId="67072016"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Skilled in Polaris for Kubernetes configuration analysis, SonarLint for real-time code quality improvement, and Codacy for automated code review and analysis.</w:t>
      </w:r>
    </w:p>
    <w:p w14:paraId="1766D605"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Skilled in using Docker including Docker Hub, Docker Engine, Docker images, Docker Compose, Docker Swarm, and Docker Registry, and used containerization to make our applications platform consistent and flexible when they are moved into different environments.</w:t>
      </w:r>
    </w:p>
    <w:p w14:paraId="5F2D321D"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Experience in developing APIs using Kubernetes for managing container replicas and deploying Docker containers.</w:t>
      </w:r>
    </w:p>
    <w:p w14:paraId="63E87A7E"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Skilled in integrating various cloud services such as Keystore, Directory, Message Queue, SQL/NoSQL databases and OIDC for building scalable and resilient cloud-native applications.</w:t>
      </w:r>
    </w:p>
    <w:p w14:paraId="68B02C8E"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Extensive experience in installing, configuring, and administering the Jenkins CI tool, using Jenkins Pipelines for Microservices builds and deployment to Docker Registry and Kubernetes.</w:t>
      </w:r>
    </w:p>
    <w:p w14:paraId="49AA3C4C"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Good experience in integrating Jenkins with various tools like Maven (Build tool), Git (Repository), SonarQube (code verification), and Nexus (Artifactory) and implementing CI/CD automation for creating Jenkins pipelines programmatically architecting Jenkins Clusters.</w:t>
      </w:r>
    </w:p>
    <w:p w14:paraId="22D7FAFD"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Experience working version control systems like GIT, GITHUB, GITLAB, GitOps and Bitbucket.</w:t>
      </w:r>
    </w:p>
    <w:p w14:paraId="52C48B69"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Experience in configuring monitoring and alerting tools like Nagios, Splunk, ELK, CloudWatch, Azure Monitor, New Relic, Prometheus and Grafana for Kubernetes, creating dashboards for individual applications.</w:t>
      </w:r>
    </w:p>
    <w:p w14:paraId="59250A45"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Experience in developing serverless applications using Python with platforms like AWS Lambda, Azure Functions, or Google Cloud Functions for event-driven automation tasks.</w:t>
      </w:r>
    </w:p>
    <w:p w14:paraId="7D07CBB5" w14:textId="77777777" w:rsidR="00596D05" w:rsidRPr="00D93944"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lastRenderedPageBreak/>
        <w:t>Developed and maintained ASP.NET MVC web applications, ensuring high performance, responsiveness, and scalability.</w:t>
      </w:r>
    </w:p>
    <w:p w14:paraId="2F1EEC5F" w14:textId="77777777" w:rsidR="00D93944" w:rsidRDefault="00D93944" w:rsidP="00D93944">
      <w:pPr>
        <w:numPr>
          <w:ilvl w:val="0"/>
          <w:numId w:val="1"/>
        </w:numPr>
        <w:spacing w:line="240" w:lineRule="auto"/>
        <w:jc w:val="both"/>
        <w:rPr>
          <w:rFonts w:asciiTheme="majorHAnsi" w:hAnsiTheme="majorHAnsi" w:cstheme="majorHAnsi"/>
          <w:color w:val="000000"/>
        </w:rPr>
      </w:pPr>
      <w:r w:rsidRPr="00D93944">
        <w:rPr>
          <w:rFonts w:asciiTheme="majorHAnsi" w:hAnsiTheme="majorHAnsi" w:cstheme="majorHAnsi"/>
          <w:color w:val="000000"/>
        </w:rPr>
        <w:t>Application Security Best Practices: Promote and enforce security practices in line with OWASP guidelines, such as least privilege access, secure communication (TLS), and strong password policies.</w:t>
      </w:r>
    </w:p>
    <w:p w14:paraId="505EB7AD"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Designed and implemented RESTful WebAPI endpoints to expose data and functionality to client applications.</w:t>
      </w:r>
    </w:p>
    <w:p w14:paraId="5CB94668"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Work extensively in Shell Scripting for Runbook Automation purposes.</w:t>
      </w:r>
    </w:p>
    <w:p w14:paraId="4ACEE676" w14:textId="77777777" w:rsidR="00596D05" w:rsidRDefault="001618F8" w:rsidP="00D93944">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Always met deadlines by quickly responding to the client requests for various Environments like QA, UAT, and PROD.</w:t>
      </w:r>
      <w:r w:rsidR="00D93944">
        <w:rPr>
          <w:rFonts w:asciiTheme="majorHAnsi" w:eastAsia="Times New Roman" w:hAnsiTheme="majorHAnsi" w:cstheme="majorHAnsi"/>
          <w:color w:val="000000"/>
        </w:rPr>
        <w:br/>
      </w:r>
      <w:r w:rsidR="00D93944" w:rsidRPr="00D93944">
        <w:rPr>
          <w:rFonts w:asciiTheme="majorHAnsi" w:hAnsiTheme="majorHAnsi" w:cstheme="majorHAnsi"/>
          <w:color w:val="000000"/>
        </w:rPr>
        <w:t>Security Monitoring and Incident Response: Utilize cloud-native security tools (e.g., AWS CloudTrail, Azure Security Center, Google Chronicle) to monitor and respond to security incidents.</w:t>
      </w:r>
    </w:p>
    <w:p w14:paraId="7E6C1F2B"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Skilled in implementing service mesh technologies like Linkerd and Ingress controllers like Nginx to enhance application reliability and performance.</w:t>
      </w:r>
    </w:p>
    <w:p w14:paraId="14F4C0D1"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Well-versed in Agile methodologies like Scrum, facilitating iterative development and collaboration within cross-functional teams.</w:t>
      </w:r>
    </w:p>
    <w:p w14:paraId="0C95BFB6" w14:textId="77777777" w:rsidR="00596D05" w:rsidRDefault="001618F8">
      <w:pPr>
        <w:numPr>
          <w:ilvl w:val="0"/>
          <w:numId w:val="1"/>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Strong experience in systems setup, configuration, upgrade, maintenance, performance monitoring and troubleshooting on different Windows, Linux, and Unix platforms.</w:t>
      </w:r>
    </w:p>
    <w:p w14:paraId="67E85BEB" w14:textId="77777777" w:rsidR="00596D05" w:rsidRDefault="00596D05">
      <w:pPr>
        <w:ind w:left="720"/>
        <w:jc w:val="both"/>
        <w:rPr>
          <w:rFonts w:asciiTheme="majorHAnsi" w:eastAsia="Times New Roman" w:hAnsiTheme="majorHAnsi" w:cstheme="majorHAnsi"/>
          <w:color w:val="000000"/>
        </w:rPr>
      </w:pPr>
    </w:p>
    <w:p w14:paraId="581B260E" w14:textId="77777777" w:rsidR="00596D05" w:rsidRDefault="00596D05">
      <w:pPr>
        <w:ind w:firstLineChars="100" w:firstLine="221"/>
        <w:jc w:val="both"/>
        <w:rPr>
          <w:rFonts w:asciiTheme="majorHAnsi" w:eastAsia="Times New Roman" w:hAnsiTheme="majorHAnsi" w:cstheme="majorHAnsi"/>
          <w:b/>
          <w:color w:val="000000"/>
        </w:rPr>
      </w:pPr>
    </w:p>
    <w:p w14:paraId="248FBF34" w14:textId="77777777" w:rsidR="00596D05" w:rsidRDefault="00596D05">
      <w:pPr>
        <w:jc w:val="both"/>
        <w:rPr>
          <w:rFonts w:asciiTheme="majorHAnsi" w:eastAsia="Times New Roman" w:hAnsiTheme="majorHAnsi" w:cstheme="majorHAnsi"/>
          <w:b/>
          <w:color w:val="000000"/>
        </w:rPr>
      </w:pPr>
    </w:p>
    <w:p w14:paraId="39A6F8BF" w14:textId="77777777" w:rsidR="00596D05" w:rsidRDefault="001618F8">
      <w:pPr>
        <w:jc w:val="both"/>
        <w:rPr>
          <w:rFonts w:asciiTheme="majorHAnsi" w:eastAsia="Times New Roman" w:hAnsiTheme="majorHAnsi" w:cstheme="majorHAnsi"/>
          <w:b/>
          <w:color w:val="000000"/>
        </w:rPr>
      </w:pPr>
      <w:r>
        <w:rPr>
          <w:rFonts w:asciiTheme="majorHAnsi" w:eastAsia="Times New Roman" w:hAnsiTheme="majorHAnsi" w:cstheme="majorHAnsi"/>
          <w:b/>
          <w:color w:val="000000"/>
        </w:rPr>
        <w:t>TECHNICAL EXPERTISE:</w:t>
      </w:r>
    </w:p>
    <w:tbl>
      <w:tblPr>
        <w:tblStyle w:val="Style10"/>
        <w:tblW w:w="10790" w:type="dxa"/>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3539"/>
        <w:gridCol w:w="7251"/>
      </w:tblGrid>
      <w:tr w:rsidR="00596D05" w14:paraId="03FCD1B4" w14:textId="77777777">
        <w:tc>
          <w:tcPr>
            <w:tcW w:w="3539" w:type="dxa"/>
            <w:tcBorders>
              <w:top w:val="single" w:sz="4" w:space="0" w:color="BFBFBF"/>
              <w:left w:val="single" w:sz="4" w:space="0" w:color="BFBFBF"/>
              <w:bottom w:val="single" w:sz="4" w:space="0" w:color="BFBFBF"/>
              <w:right w:val="single" w:sz="4" w:space="0" w:color="BFBFBF"/>
            </w:tcBorders>
          </w:tcPr>
          <w:p w14:paraId="55A17C78"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Programming Languages</w:t>
            </w:r>
          </w:p>
        </w:tc>
        <w:tc>
          <w:tcPr>
            <w:tcW w:w="7251" w:type="dxa"/>
            <w:tcBorders>
              <w:top w:val="single" w:sz="4" w:space="0" w:color="BFBFBF"/>
              <w:left w:val="single" w:sz="4" w:space="0" w:color="BFBFBF"/>
              <w:bottom w:val="single" w:sz="4" w:space="0" w:color="BFBFBF"/>
              <w:right w:val="single" w:sz="4" w:space="0" w:color="BFBFBF"/>
            </w:tcBorders>
          </w:tcPr>
          <w:p w14:paraId="2F30F391"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Shell Scripting, PowerShell, Python, Typescript, Groovy</w:t>
            </w:r>
          </w:p>
        </w:tc>
      </w:tr>
      <w:tr w:rsidR="00596D05" w14:paraId="635B9A9D" w14:textId="77777777">
        <w:tc>
          <w:tcPr>
            <w:tcW w:w="35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15059992"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Cloud Environments</w:t>
            </w:r>
          </w:p>
        </w:tc>
        <w:tc>
          <w:tcPr>
            <w:tcW w:w="725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12E12BD7"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Microsoft Azure, Amazon Web Services (AWS), Google Cloud Platform (GCP)</w:t>
            </w:r>
          </w:p>
        </w:tc>
      </w:tr>
      <w:tr w:rsidR="00596D05" w14:paraId="41D563E7" w14:textId="77777777">
        <w:tc>
          <w:tcPr>
            <w:tcW w:w="35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4C476C20"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Version Control Tools</w:t>
            </w:r>
          </w:p>
        </w:tc>
        <w:tc>
          <w:tcPr>
            <w:tcW w:w="725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6B0BE176"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GIT, GITHUB, GITLAB, GitOps, Bitbucket</w:t>
            </w:r>
          </w:p>
        </w:tc>
      </w:tr>
      <w:tr w:rsidR="00596D05" w14:paraId="3BAB15A2" w14:textId="77777777">
        <w:tc>
          <w:tcPr>
            <w:tcW w:w="35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32666E75"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CI/CD Tools</w:t>
            </w:r>
          </w:p>
        </w:tc>
        <w:tc>
          <w:tcPr>
            <w:tcW w:w="725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1EA85AAB"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Jenkins, Azure DevOps, Argo CD, Bamboo, GitHub Actions, CircleCI</w:t>
            </w:r>
          </w:p>
        </w:tc>
      </w:tr>
      <w:tr w:rsidR="00596D05" w14:paraId="27C9EAFB" w14:textId="77777777">
        <w:tc>
          <w:tcPr>
            <w:tcW w:w="35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2D69B494"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Build tools</w:t>
            </w:r>
          </w:p>
        </w:tc>
        <w:tc>
          <w:tcPr>
            <w:tcW w:w="725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4B416B9B"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Maven, ANT, Gradle, MSBuild, Node Package Manager</w:t>
            </w:r>
          </w:p>
        </w:tc>
      </w:tr>
      <w:tr w:rsidR="00596D05" w14:paraId="2BE8853E" w14:textId="77777777">
        <w:tc>
          <w:tcPr>
            <w:tcW w:w="35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08487894"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Analysis Tools</w:t>
            </w:r>
          </w:p>
        </w:tc>
        <w:tc>
          <w:tcPr>
            <w:tcW w:w="725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5F466DA0"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SonarQube, Veracode, Polaris, SonarLint, Codacy</w:t>
            </w:r>
          </w:p>
        </w:tc>
      </w:tr>
      <w:tr w:rsidR="00596D05" w14:paraId="5702D61F" w14:textId="77777777">
        <w:tc>
          <w:tcPr>
            <w:tcW w:w="35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124C6781"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Configuration Management Tools</w:t>
            </w:r>
          </w:p>
        </w:tc>
        <w:tc>
          <w:tcPr>
            <w:tcW w:w="725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182B7A63"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Ansible, Chef, Puppet, Pulumi, OpenStack Heat</w:t>
            </w:r>
          </w:p>
        </w:tc>
      </w:tr>
      <w:tr w:rsidR="00596D05" w14:paraId="04A48E6A" w14:textId="77777777">
        <w:tc>
          <w:tcPr>
            <w:tcW w:w="35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22DD38E8"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IaC</w:t>
            </w:r>
          </w:p>
        </w:tc>
        <w:tc>
          <w:tcPr>
            <w:tcW w:w="725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1BDCE75D"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Terraform, AWS CDK (Cloud Development Kit)</w:t>
            </w:r>
          </w:p>
        </w:tc>
      </w:tr>
      <w:tr w:rsidR="00596D05" w14:paraId="6859FB50" w14:textId="77777777">
        <w:tc>
          <w:tcPr>
            <w:tcW w:w="35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37F831C1"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Monitoring Tools</w:t>
            </w:r>
          </w:p>
        </w:tc>
        <w:tc>
          <w:tcPr>
            <w:tcW w:w="725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47998A43"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Nagios, Splunk, ELK, CloudWatch, Azure Monitor, Prometheus, New Relic, Grafana, Datadog</w:t>
            </w:r>
          </w:p>
        </w:tc>
      </w:tr>
      <w:tr w:rsidR="00596D05" w14:paraId="1673DD1A" w14:textId="77777777">
        <w:tc>
          <w:tcPr>
            <w:tcW w:w="35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5F0B1722"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Container Tools</w:t>
            </w:r>
          </w:p>
        </w:tc>
        <w:tc>
          <w:tcPr>
            <w:tcW w:w="725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478362D8"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Docker, Kubernetes, OpenShift</w:t>
            </w:r>
          </w:p>
        </w:tc>
      </w:tr>
      <w:tr w:rsidR="00596D05" w14:paraId="28C82C6B" w14:textId="77777777">
        <w:tc>
          <w:tcPr>
            <w:tcW w:w="35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75F5DFBF"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Networking/Protocol</w:t>
            </w:r>
          </w:p>
        </w:tc>
        <w:tc>
          <w:tcPr>
            <w:tcW w:w="725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74959027"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TCP/IP, NIS, NFS, DNS, DHCP, WAN, SMTP, LAN, FTP/TFTP.</w:t>
            </w:r>
          </w:p>
        </w:tc>
      </w:tr>
      <w:tr w:rsidR="00596D05" w14:paraId="5C4C924B" w14:textId="77777777">
        <w:tc>
          <w:tcPr>
            <w:tcW w:w="35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225CCF47"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Databases</w:t>
            </w:r>
          </w:p>
        </w:tc>
        <w:tc>
          <w:tcPr>
            <w:tcW w:w="725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5D88986E"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Cosmos DB, MySQL, Oracle, SQL Server, Cassandra, MongoDB</w:t>
            </w:r>
          </w:p>
        </w:tc>
      </w:tr>
      <w:tr w:rsidR="00596D05" w14:paraId="344DF4C6" w14:textId="77777777">
        <w:tc>
          <w:tcPr>
            <w:tcW w:w="35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00953B64"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Artifacts</w:t>
            </w:r>
          </w:p>
        </w:tc>
        <w:tc>
          <w:tcPr>
            <w:tcW w:w="725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78140D44"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JFrog, Nexus, Apache Archiv, GitLab Artifacts</w:t>
            </w:r>
          </w:p>
        </w:tc>
      </w:tr>
      <w:tr w:rsidR="00596D05" w14:paraId="193D2DB3" w14:textId="77777777">
        <w:tc>
          <w:tcPr>
            <w:tcW w:w="35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2DB413BE"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Application/Web Servers</w:t>
            </w:r>
          </w:p>
        </w:tc>
        <w:tc>
          <w:tcPr>
            <w:tcW w:w="725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70662242"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Apache Tomcat, Nginx, WebSphere, JBoss, WebLogic</w:t>
            </w:r>
          </w:p>
        </w:tc>
      </w:tr>
      <w:tr w:rsidR="00596D05" w14:paraId="2D8EDFC8" w14:textId="77777777">
        <w:tc>
          <w:tcPr>
            <w:tcW w:w="35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5B0ED8E8"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Tracking Tools</w:t>
            </w:r>
          </w:p>
        </w:tc>
        <w:tc>
          <w:tcPr>
            <w:tcW w:w="725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63A434EA"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JIRA, Rally, Asana, Microsoft Azure Boards, Airtable</w:t>
            </w:r>
          </w:p>
        </w:tc>
      </w:tr>
      <w:tr w:rsidR="00596D05" w14:paraId="5DCA9BAA" w14:textId="77777777">
        <w:tc>
          <w:tcPr>
            <w:tcW w:w="35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5D2BCF46"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Operating Systems</w:t>
            </w:r>
          </w:p>
        </w:tc>
        <w:tc>
          <w:tcPr>
            <w:tcW w:w="725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tcPr>
          <w:p w14:paraId="74BBA58A" w14:textId="77777777" w:rsidR="00596D05" w:rsidRDefault="001618F8">
            <w:pPr>
              <w:jc w:val="both"/>
              <w:rPr>
                <w:rFonts w:asciiTheme="majorHAnsi" w:eastAsia="Times New Roman" w:hAnsiTheme="majorHAnsi" w:cstheme="majorHAnsi"/>
              </w:rPr>
            </w:pPr>
            <w:r>
              <w:rPr>
                <w:rFonts w:asciiTheme="majorHAnsi" w:eastAsia="Times New Roman" w:hAnsiTheme="majorHAnsi" w:cstheme="majorHAnsi"/>
              </w:rPr>
              <w:t>Windows, Linux, Unix</w:t>
            </w:r>
          </w:p>
        </w:tc>
      </w:tr>
    </w:tbl>
    <w:p w14:paraId="40C29E67" w14:textId="77777777" w:rsidR="00596D05" w:rsidRDefault="00596D05">
      <w:pPr>
        <w:jc w:val="both"/>
        <w:rPr>
          <w:rFonts w:asciiTheme="majorHAnsi" w:eastAsia="Times New Roman" w:hAnsiTheme="majorHAnsi" w:cstheme="majorHAnsi"/>
          <w:b/>
          <w:color w:val="000000"/>
        </w:rPr>
      </w:pPr>
    </w:p>
    <w:p w14:paraId="0543A080" w14:textId="77777777" w:rsidR="00596D05" w:rsidRDefault="001618F8">
      <w:pPr>
        <w:jc w:val="both"/>
        <w:rPr>
          <w:rFonts w:asciiTheme="majorHAnsi" w:eastAsia="Times New Roman" w:hAnsiTheme="majorHAnsi" w:cstheme="majorHAnsi"/>
          <w:b/>
          <w:color w:val="000000"/>
        </w:rPr>
      </w:pPr>
      <w:r>
        <w:rPr>
          <w:rFonts w:asciiTheme="majorHAnsi" w:eastAsia="Times New Roman" w:hAnsiTheme="majorHAnsi" w:cstheme="majorHAnsi"/>
          <w:b/>
          <w:color w:val="000000"/>
        </w:rPr>
        <w:t>CERTIFICATIONS:</w:t>
      </w:r>
    </w:p>
    <w:p w14:paraId="0E710221" w14:textId="77777777" w:rsidR="00596D05" w:rsidRDefault="001618F8">
      <w:pPr>
        <w:numPr>
          <w:ilvl w:val="0"/>
          <w:numId w:val="2"/>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Certified Kubernetes Administrator</w:t>
      </w:r>
    </w:p>
    <w:p w14:paraId="206B653C" w14:textId="77777777" w:rsidR="00596D05" w:rsidRDefault="001618F8">
      <w:pPr>
        <w:numPr>
          <w:ilvl w:val="0"/>
          <w:numId w:val="2"/>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AWS Developer – Associate</w:t>
      </w:r>
    </w:p>
    <w:p w14:paraId="53177FF2" w14:textId="77777777" w:rsidR="00596D05" w:rsidRDefault="001618F8">
      <w:pPr>
        <w:numPr>
          <w:ilvl w:val="0"/>
          <w:numId w:val="2"/>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Certified Azure Administrator</w:t>
      </w:r>
    </w:p>
    <w:p w14:paraId="479435E3" w14:textId="77777777" w:rsidR="00596D05" w:rsidRDefault="001618F8">
      <w:pPr>
        <w:numPr>
          <w:ilvl w:val="0"/>
          <w:numId w:val="2"/>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Certified Terraform Associate</w:t>
      </w:r>
    </w:p>
    <w:p w14:paraId="1BE4308A" w14:textId="77777777" w:rsidR="00596D05" w:rsidRDefault="001618F8">
      <w:pPr>
        <w:numPr>
          <w:ilvl w:val="0"/>
          <w:numId w:val="2"/>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Certified Azure Developer Associate</w:t>
      </w:r>
    </w:p>
    <w:p w14:paraId="1C26E744" w14:textId="77777777" w:rsidR="00596D05" w:rsidRDefault="00596D05">
      <w:pPr>
        <w:spacing w:line="240" w:lineRule="auto"/>
        <w:jc w:val="both"/>
        <w:rPr>
          <w:rFonts w:asciiTheme="majorHAnsi" w:eastAsia="Times New Roman" w:hAnsiTheme="majorHAnsi" w:cstheme="majorHAnsi"/>
        </w:rPr>
      </w:pPr>
    </w:p>
    <w:p w14:paraId="1B82D9F9" w14:textId="77777777" w:rsidR="00596D05" w:rsidRDefault="001618F8">
      <w:pPr>
        <w:spacing w:line="240" w:lineRule="auto"/>
        <w:jc w:val="both"/>
        <w:rPr>
          <w:rFonts w:asciiTheme="majorHAnsi" w:eastAsia="Times New Roman" w:hAnsiTheme="majorHAnsi" w:cstheme="majorHAnsi"/>
          <w:b/>
          <w:color w:val="000000"/>
        </w:rPr>
      </w:pPr>
      <w:r>
        <w:rPr>
          <w:rFonts w:asciiTheme="majorHAnsi" w:eastAsia="Times New Roman" w:hAnsiTheme="majorHAnsi" w:cstheme="majorHAnsi"/>
          <w:b/>
          <w:color w:val="000000"/>
        </w:rPr>
        <w:lastRenderedPageBreak/>
        <w:t>EDUCATION:</w:t>
      </w:r>
    </w:p>
    <w:p w14:paraId="05F0D6C4" w14:textId="016DC5CB" w:rsidR="00596D05" w:rsidRDefault="001618F8">
      <w:pPr>
        <w:numPr>
          <w:ilvl w:val="0"/>
          <w:numId w:val="3"/>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 xml:space="preserve">Bachelor of Technology in Computer Science from </w:t>
      </w:r>
      <w:r w:rsidR="00761BC2">
        <w:rPr>
          <w:rFonts w:asciiTheme="majorHAnsi" w:eastAsia="Times New Roman" w:hAnsiTheme="majorHAnsi" w:cstheme="majorHAnsi"/>
          <w:color w:val="000000"/>
        </w:rPr>
        <w:t>Lovely Professional University</w:t>
      </w:r>
      <w:r>
        <w:rPr>
          <w:rFonts w:asciiTheme="majorHAnsi" w:eastAsia="Times New Roman" w:hAnsiTheme="majorHAnsi" w:cstheme="majorHAnsi"/>
          <w:color w:val="000000"/>
        </w:rPr>
        <w:t xml:space="preserve">, </w:t>
      </w:r>
      <w:r w:rsidR="00761BC2">
        <w:rPr>
          <w:rFonts w:asciiTheme="majorHAnsi" w:eastAsia="Times New Roman" w:hAnsiTheme="majorHAnsi" w:cstheme="majorHAnsi"/>
          <w:color w:val="000000"/>
        </w:rPr>
        <w:t>June</w:t>
      </w:r>
      <w:r>
        <w:rPr>
          <w:rFonts w:asciiTheme="majorHAnsi" w:eastAsia="Times New Roman" w:hAnsiTheme="majorHAnsi" w:cstheme="majorHAnsi"/>
          <w:color w:val="000000"/>
        </w:rPr>
        <w:t xml:space="preserve"> 201</w:t>
      </w:r>
      <w:r w:rsidR="00761BC2">
        <w:rPr>
          <w:rFonts w:asciiTheme="majorHAnsi" w:eastAsia="Times New Roman" w:hAnsiTheme="majorHAnsi" w:cstheme="majorHAnsi"/>
          <w:color w:val="000000"/>
        </w:rPr>
        <w:t>1</w:t>
      </w:r>
    </w:p>
    <w:p w14:paraId="036BBE40" w14:textId="77777777" w:rsidR="00596D05" w:rsidRDefault="00596D05">
      <w:pPr>
        <w:ind w:left="360"/>
        <w:jc w:val="both"/>
        <w:rPr>
          <w:rFonts w:asciiTheme="majorHAnsi" w:eastAsia="Times New Roman" w:hAnsiTheme="majorHAnsi" w:cstheme="majorHAnsi"/>
          <w:color w:val="000000"/>
        </w:rPr>
      </w:pPr>
    </w:p>
    <w:p w14:paraId="576E54B2" w14:textId="77777777" w:rsidR="00596D05" w:rsidRDefault="00596D05">
      <w:pPr>
        <w:jc w:val="both"/>
        <w:rPr>
          <w:rFonts w:asciiTheme="majorHAnsi" w:eastAsia="Times New Roman" w:hAnsiTheme="majorHAnsi" w:cstheme="majorHAnsi"/>
          <w:b/>
        </w:rPr>
      </w:pPr>
    </w:p>
    <w:p w14:paraId="3EB41A63" w14:textId="77777777" w:rsidR="00596D05" w:rsidRDefault="00596D05">
      <w:pPr>
        <w:jc w:val="both"/>
        <w:rPr>
          <w:rFonts w:asciiTheme="majorHAnsi" w:eastAsia="Times New Roman" w:hAnsiTheme="majorHAnsi" w:cstheme="majorHAnsi"/>
          <w:b/>
        </w:rPr>
      </w:pPr>
    </w:p>
    <w:p w14:paraId="1E652D1F" w14:textId="77777777" w:rsidR="00596D05" w:rsidRDefault="001618F8">
      <w:pPr>
        <w:jc w:val="both"/>
        <w:rPr>
          <w:rFonts w:asciiTheme="majorHAnsi" w:eastAsia="Times New Roman" w:hAnsiTheme="majorHAnsi" w:cstheme="majorHAnsi"/>
          <w:b/>
          <w:color w:val="000000"/>
        </w:rPr>
      </w:pPr>
      <w:r>
        <w:rPr>
          <w:rFonts w:asciiTheme="majorHAnsi" w:eastAsia="Times New Roman" w:hAnsiTheme="majorHAnsi" w:cstheme="majorHAnsi"/>
          <w:b/>
          <w:color w:val="000000"/>
        </w:rPr>
        <w:t>PROFESSIONAL EXPERIENCE:</w:t>
      </w:r>
    </w:p>
    <w:p w14:paraId="2A80B9FB" w14:textId="64ED7F4B" w:rsidR="00596D05" w:rsidRDefault="001618F8">
      <w:pPr>
        <w:jc w:val="both"/>
        <w:rPr>
          <w:rFonts w:asciiTheme="majorHAnsi" w:eastAsia="Times New Roman" w:hAnsiTheme="majorHAnsi" w:cstheme="majorHAnsi"/>
          <w:b/>
        </w:rPr>
      </w:pPr>
      <w:r>
        <w:rPr>
          <w:rFonts w:asciiTheme="majorHAnsi" w:eastAsia="Times New Roman" w:hAnsiTheme="majorHAnsi" w:cstheme="majorHAnsi"/>
          <w:b/>
        </w:rPr>
        <w:t xml:space="preserve">Client: </w:t>
      </w:r>
      <w:r w:rsidR="003D35A0" w:rsidRPr="003D35A0">
        <w:rPr>
          <w:rFonts w:asciiTheme="majorHAnsi" w:eastAsia="Times New Roman" w:hAnsiTheme="majorHAnsi" w:cstheme="majorHAnsi"/>
          <w:b/>
        </w:rPr>
        <w:t xml:space="preserve">Bank of America, Raleigh, NC.    </w:t>
      </w:r>
      <w:r w:rsidR="003D35A0">
        <w:rPr>
          <w:rFonts w:asciiTheme="majorHAnsi" w:eastAsia="Times New Roman" w:hAnsiTheme="majorHAnsi" w:cstheme="majorHAnsi"/>
          <w:b/>
        </w:rPr>
        <w:t xml:space="preserve">                                                                                  </w:t>
      </w:r>
      <w:r w:rsidR="003D35A0" w:rsidRPr="003D35A0">
        <w:rPr>
          <w:rFonts w:asciiTheme="majorHAnsi" w:eastAsia="Times New Roman" w:hAnsiTheme="majorHAnsi" w:cstheme="majorHAnsi"/>
          <w:b/>
        </w:rPr>
        <w:t xml:space="preserve">                               July 2023 - Present</w:t>
      </w:r>
    </w:p>
    <w:p w14:paraId="276BA31C" w14:textId="77777777" w:rsidR="00596D05" w:rsidRDefault="001618F8">
      <w:pPr>
        <w:jc w:val="both"/>
        <w:rPr>
          <w:rFonts w:asciiTheme="majorHAnsi" w:eastAsia="Times New Roman" w:hAnsiTheme="majorHAnsi" w:cstheme="majorHAnsi"/>
          <w:b/>
        </w:rPr>
      </w:pPr>
      <w:r>
        <w:rPr>
          <w:rFonts w:asciiTheme="majorHAnsi" w:eastAsia="Times New Roman" w:hAnsiTheme="majorHAnsi" w:cstheme="majorHAnsi"/>
          <w:b/>
        </w:rPr>
        <w:t>Role:</w:t>
      </w:r>
      <w:r>
        <w:rPr>
          <w:rFonts w:asciiTheme="majorHAnsi" w:eastAsia="Times New Roman" w:hAnsiTheme="majorHAnsi" w:cstheme="majorHAnsi"/>
          <w:b/>
          <w:lang w:val="en-US"/>
        </w:rPr>
        <w:t xml:space="preserve"> Cloud Security</w:t>
      </w:r>
      <w:r>
        <w:rPr>
          <w:rFonts w:asciiTheme="majorHAnsi" w:eastAsia="Times New Roman" w:hAnsiTheme="majorHAnsi" w:cstheme="majorHAnsi"/>
          <w:b/>
        </w:rPr>
        <w:t xml:space="preserve"> Engineer</w:t>
      </w:r>
    </w:p>
    <w:p w14:paraId="675D233D" w14:textId="77777777" w:rsidR="00596D05" w:rsidRDefault="001618F8">
      <w:pPr>
        <w:jc w:val="both"/>
        <w:rPr>
          <w:rFonts w:asciiTheme="majorHAnsi" w:eastAsia="Times New Roman" w:hAnsiTheme="majorHAnsi" w:cstheme="majorHAnsi"/>
          <w:b/>
        </w:rPr>
      </w:pPr>
      <w:r>
        <w:rPr>
          <w:rFonts w:asciiTheme="majorHAnsi" w:eastAsia="Times New Roman" w:hAnsiTheme="majorHAnsi" w:cstheme="majorHAnsi"/>
          <w:b/>
        </w:rPr>
        <w:t>Responsibilities:</w:t>
      </w:r>
    </w:p>
    <w:p w14:paraId="7B1DD298" w14:textId="77777777" w:rsidR="00596D05" w:rsidRDefault="001618F8">
      <w:pPr>
        <w:numPr>
          <w:ilvl w:val="0"/>
          <w:numId w:val="4"/>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Worked in designing and configuring Azure Virtual Networks (VNets) and subnets, managing network settings, DHCP, DNS, and security policies. Proficient in creating and deploying VMs using ARM templates and managing virtual networks.</w:t>
      </w:r>
    </w:p>
    <w:p w14:paraId="4224FF97" w14:textId="77777777" w:rsidR="00596D05" w:rsidRDefault="001618F8">
      <w:pPr>
        <w:numPr>
          <w:ilvl w:val="0"/>
          <w:numId w:val="4"/>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Worked on Azure Resource Manager Template and extensive knowledge on designing custom build steps using PowerShell, created various custom template for azure resource such as ASE, ASP, WebApp, PostgreSQL, App Gateway, Storage Account, container registry, key vault, Azure Cache for Redis.</w:t>
      </w:r>
    </w:p>
    <w:p w14:paraId="206E0CC3" w14:textId="77777777" w:rsidR="00596D05" w:rsidRDefault="001618F8">
      <w:pPr>
        <w:numPr>
          <w:ilvl w:val="0"/>
          <w:numId w:val="4"/>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 xml:space="preserve">Have </w:t>
      </w:r>
      <w:r>
        <w:rPr>
          <w:rFonts w:asciiTheme="majorHAnsi" w:eastAsia="Times New Roman" w:hAnsiTheme="majorHAnsi" w:cstheme="majorHAnsi"/>
        </w:rPr>
        <w:t>set up</w:t>
      </w:r>
      <w:r>
        <w:rPr>
          <w:rFonts w:asciiTheme="majorHAnsi" w:eastAsia="Times New Roman" w:hAnsiTheme="majorHAnsi" w:cstheme="majorHAnsi"/>
          <w:color w:val="000000"/>
        </w:rPr>
        <w:t xml:space="preserve"> and manage continuous integration jobs and continuous delivery pipelines in Azure DevOps (VSTS).</w:t>
      </w:r>
    </w:p>
    <w:p w14:paraId="38EC6490" w14:textId="77777777" w:rsidR="00596D05" w:rsidRPr="00D93944" w:rsidRDefault="001618F8">
      <w:pPr>
        <w:numPr>
          <w:ilvl w:val="0"/>
          <w:numId w:val="4"/>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Working with IT functional teams and business to set short term objectives and long-term vision and Participate in the administration and maintenance of the remote monitoring and management system: update agent scripts, respond to alerts, monitor dashboard and periodic system review.</w:t>
      </w:r>
    </w:p>
    <w:p w14:paraId="5FDACC57" w14:textId="77777777" w:rsidR="00D93944" w:rsidRDefault="00D93944" w:rsidP="00D93944">
      <w:pPr>
        <w:numPr>
          <w:ilvl w:val="0"/>
          <w:numId w:val="4"/>
        </w:numPr>
        <w:spacing w:line="240" w:lineRule="auto"/>
        <w:jc w:val="both"/>
        <w:rPr>
          <w:rFonts w:asciiTheme="majorHAnsi" w:hAnsiTheme="majorHAnsi" w:cstheme="majorHAnsi"/>
          <w:color w:val="000000"/>
        </w:rPr>
      </w:pPr>
      <w:r w:rsidRPr="00D93944">
        <w:rPr>
          <w:rFonts w:asciiTheme="majorHAnsi" w:hAnsiTheme="majorHAnsi" w:cstheme="majorHAnsi"/>
          <w:color w:val="000000"/>
        </w:rPr>
        <w:t>Vulnerability Assessment: Conduct vulnerability scanning and assessments on cloud systems using tools like Nessus, Qualys, and Tenable.</w:t>
      </w:r>
    </w:p>
    <w:p w14:paraId="67DE1240" w14:textId="77777777" w:rsidR="00D93944" w:rsidRDefault="00D93944" w:rsidP="00D93944">
      <w:pPr>
        <w:numPr>
          <w:ilvl w:val="0"/>
          <w:numId w:val="4"/>
        </w:numPr>
        <w:spacing w:line="240" w:lineRule="auto"/>
        <w:jc w:val="both"/>
        <w:rPr>
          <w:rFonts w:asciiTheme="majorHAnsi" w:hAnsiTheme="majorHAnsi" w:cstheme="majorHAnsi"/>
          <w:color w:val="000000"/>
        </w:rPr>
      </w:pPr>
      <w:r w:rsidRPr="00D93944">
        <w:rPr>
          <w:rFonts w:asciiTheme="majorHAnsi" w:hAnsiTheme="majorHAnsi" w:cstheme="majorHAnsi"/>
          <w:color w:val="000000"/>
        </w:rPr>
        <w:t>Security Testing Automation: Integrate OWASP security testing tools (e.g., OWASP ZAP, Dependency-Check) into CI/CD pipelines to identify and remediate vulnerabilities early in the development lifecycle.</w:t>
      </w:r>
    </w:p>
    <w:p w14:paraId="4D6F09A0" w14:textId="77777777" w:rsidR="00596D05" w:rsidRDefault="001618F8">
      <w:pPr>
        <w:numPr>
          <w:ilvl w:val="0"/>
          <w:numId w:val="4"/>
        </w:numPr>
        <w:spacing w:line="240" w:lineRule="auto"/>
        <w:jc w:val="both"/>
        <w:rPr>
          <w:rFonts w:asciiTheme="majorHAnsi" w:eastAsia="Times New Roman" w:hAnsiTheme="majorHAnsi"/>
          <w:color w:val="000000"/>
        </w:rPr>
      </w:pPr>
      <w:r>
        <w:rPr>
          <w:rFonts w:asciiTheme="majorHAnsi" w:eastAsia="Times New Roman" w:hAnsiTheme="majorHAnsi"/>
          <w:color w:val="000000"/>
        </w:rPr>
        <w:t>Deployed and configured Azure Sentinel for advanced threat detection and response, leveraging its AI and machine learning capabilities to identify and mitigate potential security threats.</w:t>
      </w:r>
    </w:p>
    <w:p w14:paraId="37D119F0" w14:textId="77777777" w:rsidR="00596D05" w:rsidRDefault="001618F8">
      <w:pPr>
        <w:numPr>
          <w:ilvl w:val="0"/>
          <w:numId w:val="4"/>
        </w:numPr>
        <w:spacing w:line="240" w:lineRule="auto"/>
        <w:jc w:val="both"/>
        <w:rPr>
          <w:rFonts w:asciiTheme="majorHAnsi" w:eastAsia="Times New Roman" w:hAnsiTheme="majorHAnsi"/>
          <w:color w:val="000000"/>
        </w:rPr>
      </w:pPr>
      <w:r>
        <w:rPr>
          <w:rFonts w:asciiTheme="majorHAnsi" w:eastAsia="Times New Roman" w:hAnsiTheme="majorHAnsi"/>
          <w:color w:val="000000"/>
        </w:rPr>
        <w:t>Created and managed custom workbooks and playbooks in Sentinel to automate security responses and streamline incident management processes.</w:t>
      </w:r>
    </w:p>
    <w:p w14:paraId="6BDCEBB8" w14:textId="77777777" w:rsidR="00596D05" w:rsidRDefault="001618F8">
      <w:pPr>
        <w:numPr>
          <w:ilvl w:val="0"/>
          <w:numId w:val="4"/>
        </w:numPr>
        <w:spacing w:line="240" w:lineRule="auto"/>
        <w:jc w:val="both"/>
        <w:rPr>
          <w:rFonts w:asciiTheme="majorHAnsi" w:eastAsia="Times New Roman" w:hAnsiTheme="majorHAnsi" w:cstheme="majorHAnsi"/>
          <w:color w:val="000000"/>
        </w:rPr>
      </w:pPr>
      <w:r>
        <w:rPr>
          <w:rFonts w:asciiTheme="majorHAnsi" w:eastAsia="Times New Roman" w:hAnsiTheme="majorHAnsi"/>
          <w:color w:val="000000"/>
        </w:rPr>
        <w:t>Conducted threat hunting and investigation using Sentinel's powerful query language (KQL), improving the organization's security posture and incident response times.</w:t>
      </w:r>
      <w:r>
        <w:rPr>
          <w:rFonts w:asciiTheme="majorHAnsi" w:eastAsia="Times New Roman" w:hAnsiTheme="majorHAnsi" w:cstheme="majorHAnsi"/>
          <w:color w:val="000000"/>
        </w:rPr>
        <w:t>Utilized Azure Databricks for custom DNS configurations and network security group (NSG) rules.</w:t>
      </w:r>
    </w:p>
    <w:p w14:paraId="154BE264" w14:textId="77777777" w:rsidR="00596D05" w:rsidRDefault="001618F8">
      <w:pPr>
        <w:numPr>
          <w:ilvl w:val="0"/>
          <w:numId w:val="4"/>
        </w:numPr>
        <w:spacing w:line="240" w:lineRule="auto"/>
        <w:jc w:val="both"/>
        <w:rPr>
          <w:rFonts w:asciiTheme="majorHAnsi" w:eastAsia="Times New Roman" w:hAnsiTheme="majorHAnsi" w:cstheme="majorHAnsi"/>
          <w:color w:val="000000"/>
        </w:rPr>
      </w:pPr>
      <w:r>
        <w:rPr>
          <w:rFonts w:asciiTheme="majorHAnsi" w:eastAsia="Times New Roman" w:hAnsiTheme="majorHAnsi" w:cstheme="majorHAnsi"/>
          <w:color w:val="000000"/>
        </w:rPr>
        <w:t>Automate provisioning and repetitive tasks using Terraform and Python, Docker container, Service Orchestration. Worked on Terraform, a tool for building, changing, and versioning infrastructure safely and efficiently, worked with Terraform modules.</w:t>
      </w:r>
    </w:p>
    <w:p w14:paraId="1B38C336" w14:textId="77777777" w:rsidR="00596D05" w:rsidRDefault="001618F8">
      <w:pPr>
        <w:numPr>
          <w:ilvl w:val="0"/>
          <w:numId w:val="4"/>
        </w:numPr>
        <w:spacing w:line="240" w:lineRule="auto"/>
        <w:jc w:val="both"/>
        <w:rPr>
          <w:rFonts w:asciiTheme="majorHAnsi" w:eastAsia="Times New Roman" w:hAnsiTheme="majorHAnsi"/>
          <w:color w:val="000000"/>
        </w:rPr>
      </w:pPr>
      <w:r>
        <w:rPr>
          <w:rFonts w:asciiTheme="majorHAnsi" w:eastAsia="Times New Roman" w:hAnsiTheme="majorHAnsi"/>
          <w:color w:val="000000"/>
        </w:rPr>
        <w:t>Monitored and analyzed security events using SIEM solutions, identifying and mitigating potential threats.</w:t>
      </w:r>
    </w:p>
    <w:p w14:paraId="6BA5C0E3" w14:textId="77777777" w:rsidR="00596D05" w:rsidRDefault="001618F8">
      <w:pPr>
        <w:numPr>
          <w:ilvl w:val="0"/>
          <w:numId w:val="4"/>
        </w:numPr>
        <w:spacing w:line="240" w:lineRule="auto"/>
        <w:jc w:val="both"/>
        <w:rPr>
          <w:rFonts w:asciiTheme="majorHAnsi" w:eastAsia="Times New Roman" w:hAnsiTheme="majorHAnsi"/>
          <w:color w:val="000000"/>
        </w:rPr>
      </w:pPr>
      <w:r>
        <w:rPr>
          <w:rFonts w:asciiTheme="majorHAnsi" w:eastAsia="Times New Roman" w:hAnsiTheme="majorHAnsi"/>
          <w:color w:val="000000"/>
        </w:rPr>
        <w:t>Applied MITRE ATT&amp;CK framework to enhance threat detection and response capabilities.</w:t>
      </w:r>
    </w:p>
    <w:p w14:paraId="50E5AF3D" w14:textId="77777777" w:rsidR="00596D05" w:rsidRDefault="001618F8">
      <w:pPr>
        <w:numPr>
          <w:ilvl w:val="0"/>
          <w:numId w:val="4"/>
        </w:numPr>
        <w:spacing w:line="240" w:lineRule="auto"/>
        <w:jc w:val="both"/>
        <w:rPr>
          <w:rFonts w:asciiTheme="majorHAnsi" w:eastAsia="Times New Roman" w:hAnsiTheme="majorHAnsi" w:cstheme="majorHAnsi"/>
          <w:color w:val="000000"/>
        </w:rPr>
      </w:pPr>
      <w:r>
        <w:rPr>
          <w:rFonts w:asciiTheme="majorHAnsi" w:eastAsia="Times New Roman" w:hAnsiTheme="majorHAnsi"/>
          <w:color w:val="000000"/>
        </w:rPr>
        <w:t>Managed secrets and encryption keys, implementing best practices for secret management and data protection.</w:t>
      </w:r>
    </w:p>
    <w:p w14:paraId="16808ADC" w14:textId="77777777" w:rsidR="00596D05" w:rsidRDefault="001618F8">
      <w:pPr>
        <w:numPr>
          <w:ilvl w:val="0"/>
          <w:numId w:val="4"/>
        </w:numPr>
        <w:spacing w:line="240" w:lineRule="auto"/>
        <w:jc w:val="both"/>
        <w:rPr>
          <w:rFonts w:asciiTheme="majorHAnsi" w:eastAsia="Times New Roman" w:hAnsiTheme="majorHAnsi" w:cstheme="majorHAnsi"/>
          <w:color w:val="000000"/>
        </w:rPr>
      </w:pPr>
      <w:r>
        <w:rPr>
          <w:rFonts w:asciiTheme="majorHAnsi" w:eastAsia="Times New Roman" w:hAnsiTheme="majorHAnsi" w:cstheme="majorHAnsi"/>
          <w:color w:val="000000"/>
        </w:rPr>
        <w:t xml:space="preserve">Created CI/CD pipelines using Azure DevOps environments by providing their dependencies and tasks. Experience in implementing and managing continuous delivery systems and methodologies on Azure and </w:t>
      </w:r>
      <w:r>
        <w:rPr>
          <w:rFonts w:asciiTheme="majorHAnsi" w:eastAsia="Times New Roman" w:hAnsiTheme="majorHAnsi" w:cstheme="majorHAnsi"/>
        </w:rPr>
        <w:t>creating</w:t>
      </w:r>
      <w:r>
        <w:rPr>
          <w:rFonts w:asciiTheme="majorHAnsi" w:eastAsia="Times New Roman" w:hAnsiTheme="majorHAnsi" w:cstheme="majorHAnsi"/>
          <w:color w:val="000000"/>
        </w:rPr>
        <w:t xml:space="preserve"> end-to-end automation.</w:t>
      </w:r>
    </w:p>
    <w:p w14:paraId="5C5BC946" w14:textId="77777777" w:rsidR="00596D05" w:rsidRDefault="001618F8">
      <w:pPr>
        <w:numPr>
          <w:ilvl w:val="0"/>
          <w:numId w:val="4"/>
        </w:numPr>
        <w:spacing w:line="240" w:lineRule="auto"/>
        <w:jc w:val="both"/>
        <w:rPr>
          <w:rFonts w:asciiTheme="majorHAnsi" w:eastAsia="Times New Roman" w:hAnsiTheme="majorHAnsi" w:cstheme="majorHAnsi"/>
          <w:color w:val="000000"/>
        </w:rPr>
      </w:pPr>
      <w:r>
        <w:rPr>
          <w:rFonts w:asciiTheme="majorHAnsi" w:eastAsia="Times New Roman" w:hAnsiTheme="majorHAnsi" w:cstheme="majorHAnsi"/>
          <w:color w:val="000000"/>
        </w:rPr>
        <w:t>Have implemented Azure Devops for CI and Ansible for CD. Improved automation and configuration management using Ansible and Ansible-based YAML scripts.</w:t>
      </w:r>
    </w:p>
    <w:p w14:paraId="48457AD7" w14:textId="77777777" w:rsidR="00596D05" w:rsidRDefault="001618F8">
      <w:pPr>
        <w:numPr>
          <w:ilvl w:val="0"/>
          <w:numId w:val="4"/>
        </w:numPr>
        <w:spacing w:line="240" w:lineRule="auto"/>
        <w:jc w:val="both"/>
        <w:rPr>
          <w:rFonts w:asciiTheme="majorHAnsi" w:eastAsia="Times New Roman" w:hAnsiTheme="majorHAnsi"/>
          <w:color w:val="000000"/>
        </w:rPr>
      </w:pPr>
      <w:r>
        <w:rPr>
          <w:rFonts w:asciiTheme="majorHAnsi" w:eastAsia="Times New Roman" w:hAnsiTheme="majorHAnsi"/>
          <w:color w:val="000000"/>
        </w:rPr>
        <w:t>Led the implementation and configuration of Splunk ES for enhanced security monitoring and incident response within the Azure environment.</w:t>
      </w:r>
    </w:p>
    <w:p w14:paraId="2C865FFA" w14:textId="77777777" w:rsidR="00596D05" w:rsidRDefault="001618F8">
      <w:pPr>
        <w:numPr>
          <w:ilvl w:val="0"/>
          <w:numId w:val="4"/>
        </w:numPr>
        <w:spacing w:line="240" w:lineRule="auto"/>
        <w:jc w:val="both"/>
        <w:rPr>
          <w:rFonts w:asciiTheme="majorHAnsi" w:eastAsia="Times New Roman" w:hAnsiTheme="majorHAnsi"/>
          <w:color w:val="000000"/>
        </w:rPr>
      </w:pPr>
      <w:r>
        <w:rPr>
          <w:rFonts w:asciiTheme="majorHAnsi" w:eastAsia="Times New Roman" w:hAnsiTheme="majorHAnsi"/>
          <w:color w:val="000000"/>
        </w:rPr>
        <w:t>Configured and managed XSOAR for automating security workflows and incident management on Azure.</w:t>
      </w:r>
    </w:p>
    <w:p w14:paraId="3A1CB371" w14:textId="77777777" w:rsidR="00596D05" w:rsidRDefault="001618F8">
      <w:pPr>
        <w:numPr>
          <w:ilvl w:val="0"/>
          <w:numId w:val="4"/>
        </w:numPr>
        <w:spacing w:line="240" w:lineRule="auto"/>
        <w:jc w:val="both"/>
        <w:rPr>
          <w:rFonts w:asciiTheme="majorHAnsi" w:eastAsia="Times New Roman" w:hAnsiTheme="majorHAnsi"/>
          <w:color w:val="000000"/>
        </w:rPr>
      </w:pPr>
      <w:r>
        <w:rPr>
          <w:rFonts w:asciiTheme="majorHAnsi" w:eastAsia="Times New Roman" w:hAnsiTheme="majorHAnsi"/>
          <w:color w:val="000000"/>
        </w:rPr>
        <w:t>Deployed and managed Azure infrastructure using Terraform IaC, focusing on security and compliance automation.</w:t>
      </w:r>
    </w:p>
    <w:p w14:paraId="7A1CC3AC" w14:textId="77777777" w:rsidR="00596D05" w:rsidRDefault="001618F8">
      <w:pPr>
        <w:numPr>
          <w:ilvl w:val="0"/>
          <w:numId w:val="4"/>
        </w:numPr>
        <w:spacing w:line="240" w:lineRule="auto"/>
        <w:jc w:val="both"/>
        <w:rPr>
          <w:rFonts w:asciiTheme="majorHAnsi" w:eastAsia="Times New Roman" w:hAnsiTheme="majorHAnsi"/>
          <w:color w:val="000000"/>
        </w:rPr>
      </w:pPr>
      <w:r>
        <w:rPr>
          <w:rFonts w:asciiTheme="majorHAnsi" w:eastAsia="Times New Roman" w:hAnsiTheme="majorHAnsi"/>
          <w:color w:val="000000"/>
        </w:rPr>
        <w:lastRenderedPageBreak/>
        <w:t>Implemented security controls and ensured compliance with regulatory requirements such as NIST, PCI, ISO 27001, and HIPAA within the Azure ecosystem.</w:t>
      </w:r>
    </w:p>
    <w:p w14:paraId="3C8BA495" w14:textId="77777777" w:rsidR="00596D05" w:rsidRDefault="001618F8" w:rsidP="00D93944">
      <w:pPr>
        <w:numPr>
          <w:ilvl w:val="0"/>
          <w:numId w:val="4"/>
        </w:numPr>
        <w:spacing w:line="240" w:lineRule="auto"/>
        <w:jc w:val="both"/>
        <w:rPr>
          <w:rFonts w:asciiTheme="majorHAnsi" w:eastAsia="Times New Roman" w:hAnsiTheme="majorHAnsi" w:cstheme="majorHAnsi"/>
          <w:color w:val="000000"/>
        </w:rPr>
      </w:pPr>
      <w:r>
        <w:rPr>
          <w:rFonts w:asciiTheme="majorHAnsi" w:eastAsia="Times New Roman" w:hAnsiTheme="majorHAnsi"/>
          <w:color w:val="000000"/>
        </w:rPr>
        <w:t>Directed security and compliance efforts, ensuring the Azure environment adhered to industry standards and best practices.</w:t>
      </w:r>
      <w:r w:rsidR="00D93944">
        <w:rPr>
          <w:rFonts w:asciiTheme="majorHAnsi" w:eastAsia="Times New Roman" w:hAnsiTheme="majorHAnsi"/>
          <w:color w:val="000000"/>
        </w:rPr>
        <w:br/>
      </w:r>
      <w:r w:rsidR="00D93944" w:rsidRPr="00D93944">
        <w:rPr>
          <w:rFonts w:asciiTheme="majorHAnsi" w:eastAsia="Times New Roman" w:hAnsiTheme="majorHAnsi" w:cstheme="majorHAnsi"/>
          <w:color w:val="000000"/>
        </w:rPr>
        <w:t>Compliance &amp; Risk Management: Ensure adherence to security frameworks and standards such as NIST, CIS, GDPR, and SOC 2 within cloud environments.</w:t>
      </w:r>
    </w:p>
    <w:p w14:paraId="5435AEC9" w14:textId="77777777" w:rsidR="00596D05" w:rsidRDefault="001618F8">
      <w:pPr>
        <w:numPr>
          <w:ilvl w:val="0"/>
          <w:numId w:val="4"/>
        </w:numPr>
        <w:spacing w:line="240" w:lineRule="auto"/>
        <w:jc w:val="both"/>
        <w:rPr>
          <w:rFonts w:asciiTheme="majorHAnsi" w:eastAsia="Times New Roman" w:hAnsiTheme="majorHAnsi" w:cstheme="majorHAnsi"/>
        </w:rPr>
      </w:pPr>
      <w:r>
        <w:rPr>
          <w:rFonts w:asciiTheme="majorHAnsi" w:eastAsia="Times New Roman" w:hAnsiTheme="majorHAnsi" w:cstheme="majorHAnsi"/>
          <w:color w:val="0D0D0D"/>
          <w:highlight w:val="white"/>
        </w:rPr>
        <w:t>Designed and implemented cross-cloud networking solutions leveraging Google Cloud VPC and Azure Virtual Network, ensuring secure communication and seamless integration between environments</w:t>
      </w:r>
      <w:r>
        <w:rPr>
          <w:rFonts w:asciiTheme="majorHAnsi" w:eastAsia="Roboto" w:hAnsiTheme="majorHAnsi" w:cstheme="majorHAnsi"/>
          <w:color w:val="0D0D0D"/>
          <w:highlight w:val="white"/>
        </w:rPr>
        <w:t>.</w:t>
      </w:r>
    </w:p>
    <w:p w14:paraId="2A7F39E0" w14:textId="77777777" w:rsidR="00596D05" w:rsidRDefault="001618F8">
      <w:pPr>
        <w:numPr>
          <w:ilvl w:val="0"/>
          <w:numId w:val="4"/>
        </w:numPr>
        <w:spacing w:line="240" w:lineRule="auto"/>
        <w:jc w:val="both"/>
        <w:rPr>
          <w:rFonts w:asciiTheme="majorHAnsi" w:eastAsia="Times New Roman" w:hAnsiTheme="majorHAnsi" w:cstheme="majorHAnsi"/>
          <w:color w:val="000000"/>
        </w:rPr>
      </w:pPr>
      <w:r>
        <w:rPr>
          <w:rFonts w:asciiTheme="majorHAnsi" w:eastAsia="Times New Roman" w:hAnsiTheme="majorHAnsi" w:cstheme="majorHAnsi"/>
          <w:color w:val="000000"/>
        </w:rPr>
        <w:t>Leveraged Azure Automation for runbook creation, migration, authorization, and scheduling. I have developed build workflows using Gradle, Gitlab-CI, Docker, and OpenShift.</w:t>
      </w:r>
    </w:p>
    <w:p w14:paraId="6DDC0C95" w14:textId="77777777" w:rsidR="00D93944" w:rsidRDefault="00D93944" w:rsidP="00D93944">
      <w:pPr>
        <w:numPr>
          <w:ilvl w:val="0"/>
          <w:numId w:val="4"/>
        </w:numPr>
        <w:spacing w:line="240" w:lineRule="auto"/>
        <w:jc w:val="both"/>
        <w:rPr>
          <w:rFonts w:asciiTheme="majorHAnsi" w:eastAsia="Times New Roman" w:hAnsiTheme="majorHAnsi" w:cstheme="majorHAnsi"/>
          <w:color w:val="000000"/>
        </w:rPr>
      </w:pPr>
      <w:r w:rsidRPr="00D93944">
        <w:rPr>
          <w:rFonts w:asciiTheme="majorHAnsi" w:eastAsia="Times New Roman" w:hAnsiTheme="majorHAnsi" w:cstheme="majorHAnsi"/>
          <w:color w:val="000000"/>
        </w:rPr>
        <w:t>Threat Modeling: Perform threat modeling based on OWASP's threat modeling framework to identify, assess, and mitigate security risks in web and cloud applications.</w:t>
      </w:r>
    </w:p>
    <w:p w14:paraId="2DDB918A" w14:textId="77777777" w:rsidR="00596D05" w:rsidRDefault="001618F8">
      <w:pPr>
        <w:numPr>
          <w:ilvl w:val="0"/>
          <w:numId w:val="4"/>
        </w:numPr>
        <w:spacing w:line="240" w:lineRule="auto"/>
        <w:jc w:val="both"/>
        <w:rPr>
          <w:rFonts w:asciiTheme="majorHAnsi" w:eastAsia="Times New Roman" w:hAnsiTheme="majorHAnsi" w:cstheme="majorHAnsi"/>
          <w:color w:val="000000"/>
        </w:rPr>
      </w:pPr>
      <w:r>
        <w:rPr>
          <w:rFonts w:asciiTheme="majorHAnsi" w:eastAsia="Times New Roman" w:hAnsiTheme="majorHAnsi" w:cstheme="majorHAnsi"/>
          <w:color w:val="000000"/>
        </w:rPr>
        <w:t xml:space="preserve">Worked on Azure Active Directory connect to sync on-premises Active Directory user data, groups, and organizations to Azure AD and troubleshoot Azure services sync with on-premises AD and resync using the Azure tools also Configure security in Azure AD using </w:t>
      </w:r>
      <w:r>
        <w:rPr>
          <w:rFonts w:asciiTheme="majorHAnsi" w:eastAsia="Times New Roman" w:hAnsiTheme="majorHAnsi" w:cstheme="majorHAnsi"/>
        </w:rPr>
        <w:t>privileged</w:t>
      </w:r>
      <w:r>
        <w:rPr>
          <w:rFonts w:asciiTheme="majorHAnsi" w:eastAsia="Times New Roman" w:hAnsiTheme="majorHAnsi" w:cstheme="majorHAnsi"/>
          <w:color w:val="000000"/>
        </w:rPr>
        <w:t xml:space="preserve"> access management, Identity protection, multi-factor authentication (MFA) for two-factor authentication and also configured Azure Role-based Access Control (RBAC) to enforce granular user access management. </w:t>
      </w:r>
    </w:p>
    <w:p w14:paraId="5B6B13B4" w14:textId="77777777" w:rsidR="00596D05" w:rsidRDefault="001618F8">
      <w:pPr>
        <w:numPr>
          <w:ilvl w:val="0"/>
          <w:numId w:val="4"/>
        </w:numPr>
        <w:spacing w:line="240" w:lineRule="auto"/>
        <w:jc w:val="both"/>
        <w:rPr>
          <w:rFonts w:asciiTheme="majorHAnsi" w:eastAsia="Times New Roman" w:hAnsiTheme="majorHAnsi" w:cstheme="majorHAnsi"/>
          <w:color w:val="000000"/>
        </w:rPr>
      </w:pPr>
      <w:r>
        <w:rPr>
          <w:rFonts w:asciiTheme="majorHAnsi" w:eastAsia="Times New Roman" w:hAnsiTheme="majorHAnsi" w:cstheme="majorHAnsi"/>
          <w:color w:val="000000"/>
        </w:rPr>
        <w:t>Successfully migrated on-premises data to Azure Data Lake Store (ADLS) using Azure Data Factory.</w:t>
      </w:r>
    </w:p>
    <w:p w14:paraId="35DFBF8D" w14:textId="77777777" w:rsidR="00596D05" w:rsidRDefault="001618F8">
      <w:pPr>
        <w:numPr>
          <w:ilvl w:val="0"/>
          <w:numId w:val="4"/>
        </w:numPr>
        <w:spacing w:line="240" w:lineRule="auto"/>
        <w:jc w:val="both"/>
        <w:rPr>
          <w:rFonts w:asciiTheme="majorHAnsi" w:eastAsia="Times New Roman" w:hAnsiTheme="majorHAnsi" w:cstheme="majorHAnsi"/>
          <w:color w:val="000000"/>
        </w:rPr>
      </w:pPr>
      <w:r>
        <w:rPr>
          <w:rFonts w:asciiTheme="majorHAnsi" w:eastAsia="Times New Roman" w:hAnsiTheme="majorHAnsi" w:cstheme="majorHAnsi"/>
          <w:color w:val="000000"/>
        </w:rPr>
        <w:t>Configuring and Controlling the Scale Up and Scale Out of the App Service Plans and Pricing tier (scale DTUs) while migrating the Databases and Applications from on-premises to Azure Cloud Platform.</w:t>
      </w:r>
    </w:p>
    <w:p w14:paraId="63C451EC" w14:textId="77777777" w:rsidR="00596D05" w:rsidRDefault="001618F8">
      <w:pPr>
        <w:numPr>
          <w:ilvl w:val="0"/>
          <w:numId w:val="4"/>
        </w:numPr>
        <w:spacing w:line="240" w:lineRule="auto"/>
        <w:jc w:val="both"/>
        <w:rPr>
          <w:rFonts w:asciiTheme="majorHAnsi" w:eastAsia="Times New Roman" w:hAnsiTheme="majorHAnsi" w:cstheme="majorHAnsi"/>
          <w:color w:val="000000"/>
        </w:rPr>
      </w:pPr>
      <w:bookmarkStart w:id="0" w:name="_gjdgxs" w:colFirst="0" w:colLast="0"/>
      <w:bookmarkEnd w:id="0"/>
      <w:r>
        <w:rPr>
          <w:rFonts w:asciiTheme="majorHAnsi" w:eastAsia="Times New Roman" w:hAnsiTheme="majorHAnsi" w:cstheme="majorHAnsi"/>
          <w:color w:val="000000"/>
        </w:rPr>
        <w:t>Worked on creating and managing networks for Docker containers, enabling seamless communication and resource sharing between containers.</w:t>
      </w:r>
    </w:p>
    <w:p w14:paraId="7D87B26F" w14:textId="77777777" w:rsidR="00596D05" w:rsidRDefault="001618F8">
      <w:pPr>
        <w:numPr>
          <w:ilvl w:val="0"/>
          <w:numId w:val="4"/>
        </w:numPr>
        <w:spacing w:line="240" w:lineRule="auto"/>
        <w:jc w:val="both"/>
        <w:rPr>
          <w:rFonts w:asciiTheme="majorHAnsi" w:eastAsia="Times New Roman" w:hAnsiTheme="majorHAnsi" w:cstheme="majorHAnsi"/>
          <w:color w:val="000000"/>
        </w:rPr>
      </w:pPr>
      <w:r>
        <w:rPr>
          <w:rFonts w:asciiTheme="majorHAnsi" w:eastAsia="Times New Roman" w:hAnsiTheme="majorHAnsi" w:cstheme="majorHAnsi"/>
          <w:color w:val="000000"/>
        </w:rPr>
        <w:t>Configured various types of Docker networks, including bridge, host, overlay, and macvlan networks, to meet specific application requirements.</w:t>
      </w:r>
    </w:p>
    <w:p w14:paraId="59D53526" w14:textId="77777777" w:rsidR="00596D05" w:rsidRDefault="001618F8">
      <w:pPr>
        <w:numPr>
          <w:ilvl w:val="0"/>
          <w:numId w:val="4"/>
        </w:numPr>
        <w:spacing w:line="240" w:lineRule="auto"/>
        <w:jc w:val="both"/>
        <w:rPr>
          <w:rFonts w:asciiTheme="majorHAnsi" w:eastAsia="Times New Roman" w:hAnsiTheme="majorHAnsi" w:cstheme="majorHAnsi"/>
          <w:color w:val="000000"/>
        </w:rPr>
      </w:pPr>
      <w:r>
        <w:rPr>
          <w:rFonts w:asciiTheme="majorHAnsi" w:eastAsia="Times New Roman" w:hAnsiTheme="majorHAnsi" w:cstheme="majorHAnsi"/>
          <w:color w:val="000000"/>
        </w:rPr>
        <w:t xml:space="preserve">Worked with Docker image registries such as Docker Hub and Azure Container Registry, effectively pushing and pulling Docker images to streamline application deployment processes. Have </w:t>
      </w:r>
      <w:r>
        <w:rPr>
          <w:rFonts w:asciiTheme="majorHAnsi" w:eastAsia="Times New Roman" w:hAnsiTheme="majorHAnsi" w:cstheme="majorHAnsi"/>
        </w:rPr>
        <w:t>used the Trivy</w:t>
      </w:r>
      <w:r>
        <w:rPr>
          <w:rFonts w:asciiTheme="majorHAnsi" w:eastAsia="Times New Roman" w:hAnsiTheme="majorHAnsi" w:cstheme="majorHAnsi"/>
          <w:color w:val="000000"/>
        </w:rPr>
        <w:t xml:space="preserve"> tool to scan container images stored in container registries or local image repositories.</w:t>
      </w:r>
    </w:p>
    <w:p w14:paraId="6364D123" w14:textId="77777777" w:rsidR="00596D05" w:rsidRDefault="001618F8">
      <w:pPr>
        <w:numPr>
          <w:ilvl w:val="0"/>
          <w:numId w:val="4"/>
        </w:numPr>
        <w:spacing w:line="240" w:lineRule="auto"/>
        <w:jc w:val="both"/>
        <w:rPr>
          <w:rFonts w:asciiTheme="majorHAnsi" w:eastAsia="Times New Roman" w:hAnsiTheme="majorHAnsi" w:cstheme="majorHAnsi"/>
          <w:color w:val="000000"/>
        </w:rPr>
      </w:pPr>
      <w:r>
        <w:rPr>
          <w:rFonts w:asciiTheme="majorHAnsi" w:eastAsia="Times New Roman" w:hAnsiTheme="majorHAnsi" w:cstheme="majorHAnsi"/>
          <w:color w:val="000000"/>
        </w:rPr>
        <w:t>Used Azure Kubernetes service (AKS) to deploy a managed Kubernetes cluster in Azure and created an AKS cluster in the Azure portal, with the Azure CLI, used template driven deployment options like Resource Manager templates and in Terraform.</w:t>
      </w:r>
    </w:p>
    <w:p w14:paraId="2DB81FDB" w14:textId="77777777" w:rsidR="00D93944" w:rsidRDefault="00D93944" w:rsidP="00D93944">
      <w:pPr>
        <w:numPr>
          <w:ilvl w:val="0"/>
          <w:numId w:val="4"/>
        </w:numPr>
        <w:spacing w:line="240" w:lineRule="auto"/>
        <w:jc w:val="both"/>
        <w:rPr>
          <w:rFonts w:asciiTheme="majorHAnsi" w:eastAsia="Times New Roman" w:hAnsiTheme="majorHAnsi" w:cstheme="majorHAnsi"/>
          <w:color w:val="000000"/>
        </w:rPr>
      </w:pPr>
      <w:r w:rsidRPr="00D93944">
        <w:rPr>
          <w:rFonts w:asciiTheme="majorHAnsi" w:eastAsia="Times New Roman" w:hAnsiTheme="majorHAnsi" w:cstheme="majorHAnsi"/>
          <w:color w:val="000000"/>
        </w:rPr>
        <w:t>Secure Session Management: Apply OWASP recommendations to secure session management in cloud environments, ensuring token security, session timeouts, and proper user authentication.</w:t>
      </w:r>
    </w:p>
    <w:p w14:paraId="0BAADCDE" w14:textId="77777777" w:rsidR="00596D05" w:rsidRDefault="001618F8">
      <w:pPr>
        <w:numPr>
          <w:ilvl w:val="0"/>
          <w:numId w:val="4"/>
        </w:numPr>
        <w:spacing w:line="240" w:lineRule="auto"/>
        <w:jc w:val="both"/>
        <w:rPr>
          <w:rFonts w:asciiTheme="majorHAnsi" w:eastAsia="Times New Roman" w:hAnsiTheme="majorHAnsi"/>
          <w:color w:val="000000"/>
        </w:rPr>
      </w:pPr>
      <w:r>
        <w:rPr>
          <w:rFonts w:asciiTheme="majorHAnsi" w:eastAsia="Times New Roman" w:hAnsiTheme="majorHAnsi"/>
          <w:color w:val="000000"/>
        </w:rPr>
        <w:t>Configured Azure Defender (formerly Azure Security Center) to provide advanced threat protection for Azure workloads, including VMs, databases, and Kubernetes clusters.</w:t>
      </w:r>
    </w:p>
    <w:p w14:paraId="34E7EEFD" w14:textId="77777777" w:rsidR="00596D05" w:rsidRDefault="001618F8">
      <w:pPr>
        <w:numPr>
          <w:ilvl w:val="0"/>
          <w:numId w:val="4"/>
        </w:numPr>
        <w:spacing w:line="240" w:lineRule="auto"/>
        <w:jc w:val="both"/>
        <w:rPr>
          <w:rFonts w:asciiTheme="majorHAnsi" w:eastAsia="Times New Roman" w:hAnsiTheme="majorHAnsi"/>
          <w:color w:val="000000"/>
        </w:rPr>
      </w:pPr>
      <w:r>
        <w:rPr>
          <w:rFonts w:asciiTheme="majorHAnsi" w:eastAsia="Times New Roman" w:hAnsiTheme="majorHAnsi"/>
          <w:color w:val="000000"/>
        </w:rPr>
        <w:t>Conducted regular security assessments using Azure Defender to identify vulnerabilities and implement recommended security controls, enhancing overall security hygiene.</w:t>
      </w:r>
    </w:p>
    <w:p w14:paraId="40C83E8B" w14:textId="77777777" w:rsidR="00596D05" w:rsidRDefault="001618F8">
      <w:pPr>
        <w:numPr>
          <w:ilvl w:val="0"/>
          <w:numId w:val="4"/>
        </w:numPr>
        <w:spacing w:line="240" w:lineRule="auto"/>
        <w:jc w:val="both"/>
        <w:rPr>
          <w:rFonts w:asciiTheme="majorHAnsi" w:eastAsia="Times New Roman" w:hAnsiTheme="majorHAnsi" w:cstheme="majorHAnsi"/>
          <w:color w:val="000000"/>
        </w:rPr>
      </w:pPr>
      <w:r>
        <w:rPr>
          <w:rFonts w:asciiTheme="majorHAnsi" w:eastAsia="Times New Roman" w:hAnsiTheme="majorHAnsi"/>
          <w:color w:val="000000"/>
        </w:rPr>
        <w:t>Monitored and responded to security alerts generated by Azure Defender, ensuring timely remediation of potential threats and compliance with security best practices</w:t>
      </w:r>
    </w:p>
    <w:p w14:paraId="5D144425" w14:textId="77777777" w:rsidR="00596D05" w:rsidRDefault="001618F8">
      <w:pPr>
        <w:numPr>
          <w:ilvl w:val="0"/>
          <w:numId w:val="4"/>
        </w:numPr>
        <w:spacing w:line="240" w:lineRule="auto"/>
        <w:jc w:val="both"/>
        <w:rPr>
          <w:rFonts w:asciiTheme="majorHAnsi" w:eastAsia="Times New Roman" w:hAnsiTheme="majorHAnsi" w:cstheme="majorHAnsi"/>
          <w:color w:val="000000"/>
        </w:rPr>
      </w:pPr>
      <w:r>
        <w:rPr>
          <w:rFonts w:asciiTheme="majorHAnsi" w:eastAsia="Times New Roman" w:hAnsiTheme="majorHAnsi" w:cstheme="majorHAnsi"/>
          <w:color w:val="000000"/>
        </w:rPr>
        <w:t>Manage SSL certificates on domain name, CDN and AD authentication.</w:t>
      </w:r>
    </w:p>
    <w:p w14:paraId="6D871DA0" w14:textId="77777777" w:rsidR="00596D05" w:rsidRDefault="00596D05">
      <w:pPr>
        <w:spacing w:line="240" w:lineRule="auto"/>
        <w:ind w:left="720"/>
        <w:jc w:val="both"/>
        <w:rPr>
          <w:rFonts w:asciiTheme="majorHAnsi" w:eastAsia="Times New Roman" w:hAnsiTheme="majorHAnsi" w:cstheme="majorHAnsi"/>
          <w:color w:val="000000"/>
        </w:rPr>
      </w:pPr>
    </w:p>
    <w:p w14:paraId="73886953" w14:textId="77777777" w:rsidR="00596D05" w:rsidRDefault="001618F8">
      <w:pPr>
        <w:spacing w:line="240" w:lineRule="auto"/>
        <w:jc w:val="both"/>
        <w:rPr>
          <w:rFonts w:asciiTheme="majorHAnsi" w:eastAsia="Times New Roman" w:hAnsiTheme="majorHAnsi" w:cstheme="majorHAnsi"/>
        </w:rPr>
      </w:pPr>
      <w:r>
        <w:rPr>
          <w:rFonts w:asciiTheme="majorHAnsi" w:eastAsia="Times New Roman" w:hAnsiTheme="majorHAnsi" w:cstheme="majorHAnsi"/>
          <w:b/>
        </w:rPr>
        <w:t>Environments:</w:t>
      </w:r>
      <w:r>
        <w:rPr>
          <w:rFonts w:asciiTheme="majorHAnsi" w:eastAsia="Times New Roman" w:hAnsiTheme="majorHAnsi" w:cstheme="majorHAnsi"/>
        </w:rPr>
        <w:t xml:space="preserve"> ASE, ASP, WebApp, PostgreSQL, App Gateway, Storage Account, container registry, key vault, Azure Cache, DHCP, DNS, API, Sandbox, UAT, Kafka Terraform and Python,</w:t>
      </w:r>
      <w:r>
        <w:rPr>
          <w:rFonts w:asciiTheme="majorHAnsi" w:eastAsia="Times New Roman" w:hAnsiTheme="majorHAnsi" w:cstheme="majorHAnsi"/>
          <w:lang w:val="en-US"/>
        </w:rPr>
        <w:t xml:space="preserve"> </w:t>
      </w:r>
      <w:r>
        <w:rPr>
          <w:rFonts w:asciiTheme="majorHAnsi" w:eastAsia="Times New Roman" w:hAnsiTheme="majorHAnsi"/>
          <w:color w:val="000000"/>
        </w:rPr>
        <w:t xml:space="preserve"> NIST, PCI, ISO</w:t>
      </w:r>
      <w:r>
        <w:rPr>
          <w:rFonts w:asciiTheme="majorHAnsi" w:eastAsia="Times New Roman" w:hAnsiTheme="majorHAnsi"/>
          <w:color w:val="000000"/>
          <w:lang w:val="en-US"/>
        </w:rPr>
        <w:t>,</w:t>
      </w:r>
      <w:r>
        <w:rPr>
          <w:rFonts w:asciiTheme="majorHAnsi" w:eastAsia="Times New Roman" w:hAnsiTheme="majorHAnsi" w:cstheme="majorHAnsi"/>
        </w:rPr>
        <w:t xml:space="preserve"> Docker container, Azure DevOps, Ansible, YAML, Gradle, Gitlab-CI, </w:t>
      </w:r>
      <w:r>
        <w:rPr>
          <w:rFonts w:asciiTheme="majorHAnsi" w:eastAsia="Times New Roman" w:hAnsiTheme="majorHAnsi" w:cstheme="majorHAnsi"/>
          <w:lang w:val="en-US"/>
        </w:rPr>
        <w:t xml:space="preserve">Azure Defender, </w:t>
      </w:r>
      <w:r>
        <w:rPr>
          <w:rFonts w:asciiTheme="majorHAnsi" w:eastAsia="Times New Roman" w:hAnsiTheme="majorHAnsi" w:cstheme="majorHAnsi"/>
        </w:rPr>
        <w:t>Docker,</w:t>
      </w:r>
      <w:r>
        <w:rPr>
          <w:rFonts w:asciiTheme="majorHAnsi" w:eastAsia="Times New Roman" w:hAnsiTheme="majorHAnsi" w:cstheme="majorHAnsi"/>
          <w:lang w:val="en-US"/>
        </w:rPr>
        <w:t xml:space="preserve"> </w:t>
      </w:r>
      <w:r>
        <w:rPr>
          <w:rFonts w:asciiTheme="majorHAnsi" w:eastAsia="Times New Roman" w:hAnsiTheme="majorHAnsi"/>
          <w:color w:val="000000"/>
        </w:rPr>
        <w:t>Azure Sentinel</w:t>
      </w:r>
      <w:r>
        <w:rPr>
          <w:rFonts w:asciiTheme="majorHAnsi" w:eastAsia="Times New Roman" w:hAnsiTheme="majorHAnsi"/>
          <w:color w:val="000000"/>
          <w:lang w:val="en-US"/>
        </w:rPr>
        <w:t>, Azure Log Analytics,</w:t>
      </w:r>
      <w:r>
        <w:rPr>
          <w:rFonts w:asciiTheme="majorHAnsi" w:eastAsia="Times New Roman" w:hAnsiTheme="majorHAnsi" w:cstheme="majorHAnsi"/>
        </w:rPr>
        <w:t xml:space="preserve"> OpenShift, AD, RBAC, </w:t>
      </w:r>
      <w:r>
        <w:rPr>
          <w:rFonts w:asciiTheme="majorHAnsi" w:eastAsia="Times New Roman" w:hAnsiTheme="majorHAnsi"/>
          <w:color w:val="000000"/>
        </w:rPr>
        <w:t>XSOAR</w:t>
      </w:r>
      <w:r>
        <w:rPr>
          <w:rFonts w:asciiTheme="majorHAnsi" w:eastAsia="Times New Roman" w:hAnsiTheme="majorHAnsi"/>
          <w:color w:val="000000"/>
          <w:lang w:val="en-US"/>
        </w:rPr>
        <w:t xml:space="preserve">, </w:t>
      </w:r>
      <w:r>
        <w:rPr>
          <w:rFonts w:asciiTheme="majorHAnsi" w:eastAsia="Times New Roman" w:hAnsiTheme="majorHAnsi" w:cstheme="majorHAnsi"/>
        </w:rPr>
        <w:t>Azure Blob storage, ADLS, Docker, Docker Hub, ACR, AKS, Azure CLI, ServiceNow, Azure SQL, WebApp, Application Gateway, CDN.</w:t>
      </w:r>
    </w:p>
    <w:p w14:paraId="533D8C10" w14:textId="77777777" w:rsidR="00596D05" w:rsidRDefault="00596D05">
      <w:pPr>
        <w:spacing w:line="240" w:lineRule="auto"/>
        <w:jc w:val="both"/>
        <w:rPr>
          <w:rFonts w:asciiTheme="majorHAnsi" w:eastAsia="Times New Roman" w:hAnsiTheme="majorHAnsi" w:cstheme="majorHAnsi"/>
        </w:rPr>
      </w:pPr>
    </w:p>
    <w:p w14:paraId="7B3325D7" w14:textId="49AED7C1" w:rsidR="00596D05" w:rsidRDefault="001618F8">
      <w:pPr>
        <w:spacing w:line="240" w:lineRule="auto"/>
        <w:jc w:val="both"/>
        <w:rPr>
          <w:rFonts w:asciiTheme="majorHAnsi" w:eastAsia="Times New Roman" w:hAnsiTheme="majorHAnsi" w:cstheme="majorHAnsi"/>
        </w:rPr>
      </w:pPr>
      <w:r>
        <w:rPr>
          <w:rFonts w:asciiTheme="majorHAnsi" w:eastAsia="Times New Roman" w:hAnsiTheme="majorHAnsi" w:cstheme="majorHAnsi"/>
          <w:b/>
        </w:rPr>
        <w:t xml:space="preserve">Client: </w:t>
      </w:r>
      <w:r w:rsidR="003D35A0" w:rsidRPr="003D35A0">
        <w:rPr>
          <w:rFonts w:asciiTheme="majorHAnsi" w:eastAsia="Times New Roman" w:hAnsiTheme="majorHAnsi" w:cstheme="majorHAnsi"/>
          <w:b/>
        </w:rPr>
        <w:t xml:space="preserve">Evernorth Health Services, St Louis          </w:t>
      </w:r>
      <w:r w:rsidR="003D35A0">
        <w:rPr>
          <w:rFonts w:asciiTheme="majorHAnsi" w:eastAsia="Times New Roman" w:hAnsiTheme="majorHAnsi" w:cstheme="majorHAnsi"/>
          <w:b/>
        </w:rPr>
        <w:t xml:space="preserve">                                                             </w:t>
      </w:r>
      <w:r w:rsidR="003D35A0" w:rsidRPr="003D35A0">
        <w:rPr>
          <w:rFonts w:asciiTheme="majorHAnsi" w:eastAsia="Times New Roman" w:hAnsiTheme="majorHAnsi" w:cstheme="majorHAnsi"/>
          <w:b/>
        </w:rPr>
        <w:t xml:space="preserve">                                July 2020 –June 2023</w:t>
      </w:r>
    </w:p>
    <w:p w14:paraId="743F95C0" w14:textId="77777777" w:rsidR="00596D05" w:rsidRDefault="001618F8">
      <w:pPr>
        <w:jc w:val="both"/>
        <w:rPr>
          <w:rFonts w:asciiTheme="majorHAnsi" w:eastAsia="Times New Roman" w:hAnsiTheme="majorHAnsi" w:cstheme="majorHAnsi"/>
          <w:b/>
        </w:rPr>
      </w:pPr>
      <w:r>
        <w:rPr>
          <w:rFonts w:asciiTheme="majorHAnsi" w:eastAsia="Times New Roman" w:hAnsiTheme="majorHAnsi" w:cstheme="majorHAnsi"/>
          <w:b/>
        </w:rPr>
        <w:t xml:space="preserve">Role:  </w:t>
      </w:r>
      <w:r>
        <w:rPr>
          <w:rFonts w:asciiTheme="majorHAnsi" w:eastAsia="Times New Roman" w:hAnsiTheme="majorHAnsi" w:cstheme="majorHAnsi"/>
          <w:b/>
          <w:lang w:val="en-US"/>
        </w:rPr>
        <w:t>Cloud Security</w:t>
      </w:r>
      <w:r>
        <w:rPr>
          <w:rFonts w:asciiTheme="majorHAnsi" w:eastAsia="Times New Roman" w:hAnsiTheme="majorHAnsi" w:cstheme="majorHAnsi"/>
          <w:b/>
        </w:rPr>
        <w:t xml:space="preserve"> Engineer</w:t>
      </w:r>
    </w:p>
    <w:p w14:paraId="4660CF46" w14:textId="77777777" w:rsidR="00596D05" w:rsidRDefault="001618F8">
      <w:pPr>
        <w:jc w:val="both"/>
        <w:rPr>
          <w:rFonts w:asciiTheme="majorHAnsi" w:eastAsia="Times New Roman" w:hAnsiTheme="majorHAnsi" w:cstheme="majorHAnsi"/>
          <w:b/>
        </w:rPr>
      </w:pPr>
      <w:r>
        <w:rPr>
          <w:rFonts w:asciiTheme="majorHAnsi" w:eastAsia="Times New Roman" w:hAnsiTheme="majorHAnsi" w:cstheme="majorHAnsi"/>
          <w:b/>
        </w:rPr>
        <w:lastRenderedPageBreak/>
        <w:t>Responsibilities:</w:t>
      </w:r>
    </w:p>
    <w:p w14:paraId="0AFC9942"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Worked on the AWS Cloud platform and its features, including EC2, VPC, S3, AMI, SNS, RDS, CloudWatch, Autoscaling, CloudFront and IAM for configuring and managing IaaS.</w:t>
      </w:r>
    </w:p>
    <w:p w14:paraId="179030E0"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Wrote CloudFormation scripts to deploy different AWS Infrastructure components related to the respective services, and managed various resources and data elements defined in the scripts.</w:t>
      </w:r>
    </w:p>
    <w:p w14:paraId="11AFC82F"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Designed AWS CloudFormation templates (CFT) to create custom sized VPC, subnets, and NAT to ensure successful deployment of Web applications and database templates in AWS Cloud.</w:t>
      </w:r>
    </w:p>
    <w:p w14:paraId="1F9F7F81" w14:textId="77777777" w:rsidR="00596D05" w:rsidRPr="00D93944"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Designed and implemented AWS EKS Cluster using CloudFormation from scratch to implement a fully working EKS Multi Node Cluster.</w:t>
      </w:r>
    </w:p>
    <w:p w14:paraId="44EB35D4" w14:textId="77777777" w:rsidR="00D93944" w:rsidRDefault="00D93944" w:rsidP="00D93944">
      <w:pPr>
        <w:numPr>
          <w:ilvl w:val="0"/>
          <w:numId w:val="5"/>
        </w:numPr>
        <w:spacing w:line="240" w:lineRule="auto"/>
        <w:jc w:val="both"/>
        <w:rPr>
          <w:rFonts w:asciiTheme="majorHAnsi" w:hAnsiTheme="majorHAnsi" w:cstheme="majorHAnsi"/>
          <w:color w:val="000000"/>
        </w:rPr>
      </w:pPr>
      <w:r w:rsidRPr="00D93944">
        <w:rPr>
          <w:rFonts w:asciiTheme="majorHAnsi" w:hAnsiTheme="majorHAnsi" w:cstheme="majorHAnsi"/>
          <w:color w:val="000000"/>
        </w:rPr>
        <w:t>Security Misconfiguration Prevention: Implement security controls to prevent misconfigurations that could lead to OWASP risks like improper access controls, excessive permissions, and unpatched vulnerabilities.</w:t>
      </w:r>
    </w:p>
    <w:p w14:paraId="0E7CE82D"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Implemented Apache Kafka on Amazon Managed Streaming for Apache Kafka (MSK) for real-time data streaming and processing.</w:t>
      </w:r>
    </w:p>
    <w:p w14:paraId="68E3B7E0"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Created and managed S3 buckets and implemented access controls for S3 buckets, like bucket policies, ACLs, and IAM roles. Identified and troubleshoot performance issues with EC2 instances, RDS databases, and Lambda functions.</w:t>
      </w:r>
    </w:p>
    <w:p w14:paraId="0311E8B1"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Worked on CloudWatch to monitor performance environment instances for operational and performance metrics during load testing. Created trigger points and alarms in CloudWatch based on thresholds and monitored logs via metric filters.</w:t>
      </w:r>
    </w:p>
    <w:p w14:paraId="61187962" w14:textId="77777777" w:rsidR="00596D05" w:rsidRDefault="001618F8" w:rsidP="00D93944">
      <w:pPr>
        <w:numPr>
          <w:ilvl w:val="0"/>
          <w:numId w:val="5"/>
        </w:numPr>
        <w:spacing w:line="240" w:lineRule="auto"/>
        <w:jc w:val="both"/>
        <w:rPr>
          <w:rFonts w:asciiTheme="majorHAnsi" w:hAnsiTheme="majorHAnsi"/>
          <w:color w:val="000000"/>
        </w:rPr>
      </w:pPr>
      <w:r>
        <w:rPr>
          <w:rFonts w:asciiTheme="majorHAnsi" w:hAnsiTheme="majorHAnsi"/>
          <w:color w:val="000000"/>
        </w:rPr>
        <w:t>Configured XSOAR playbooks to automate repetitive security tasks, improving response times and reducing manual effort.</w:t>
      </w:r>
      <w:r w:rsidR="00D93944">
        <w:rPr>
          <w:rFonts w:asciiTheme="majorHAnsi" w:hAnsiTheme="majorHAnsi"/>
          <w:color w:val="000000"/>
        </w:rPr>
        <w:br/>
      </w:r>
      <w:r w:rsidR="00D93944" w:rsidRPr="00D93944">
        <w:rPr>
          <w:rFonts w:asciiTheme="majorHAnsi" w:hAnsiTheme="majorHAnsi"/>
          <w:color w:val="000000"/>
        </w:rPr>
        <w:t>Cloud Security Automation: Develop and implement automated security policies using Infrastructure as Code (IaC) tools such as Terraform, CloudFormation, or Azure Resource Manager templates.</w:t>
      </w:r>
    </w:p>
    <w:p w14:paraId="02F58F75" w14:textId="77777777" w:rsidR="00596D05" w:rsidRDefault="001618F8">
      <w:pPr>
        <w:numPr>
          <w:ilvl w:val="0"/>
          <w:numId w:val="5"/>
        </w:numPr>
        <w:spacing w:line="240" w:lineRule="auto"/>
        <w:jc w:val="both"/>
        <w:rPr>
          <w:rFonts w:asciiTheme="majorHAnsi" w:hAnsiTheme="majorHAnsi"/>
          <w:color w:val="000000"/>
        </w:rPr>
      </w:pPr>
      <w:r>
        <w:rPr>
          <w:rFonts w:asciiTheme="majorHAnsi" w:hAnsiTheme="majorHAnsi"/>
          <w:color w:val="000000"/>
        </w:rPr>
        <w:t>Integrated XSOAR with various security tools and platforms (e.g., firewalls, SIEMs, endpoint protection) for comprehensive incident response.</w:t>
      </w:r>
    </w:p>
    <w:p w14:paraId="218D205F"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hAnsiTheme="majorHAnsi"/>
          <w:color w:val="000000"/>
        </w:rPr>
        <w:t>Customized XSOAR incident dashboards to provide real-time visibility into security events and streamline investigation processes.</w:t>
      </w:r>
    </w:p>
    <w:p w14:paraId="3E1F9E14" w14:textId="77777777" w:rsidR="00596D05" w:rsidRPr="00D93944"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Developed CI/CD system with Jenkins on Kubernetes container environment, utilizing Kubernetes and Docker for the CI/CD system to build, test, deploy, and configured Kubernetes (EKS) to deploy scale, load balance, scale and manage Docker containers with multiple names spaced versions.</w:t>
      </w:r>
    </w:p>
    <w:p w14:paraId="5E002D45" w14:textId="77777777" w:rsidR="00D93944" w:rsidRDefault="00D93944" w:rsidP="00D93944">
      <w:pPr>
        <w:numPr>
          <w:ilvl w:val="0"/>
          <w:numId w:val="5"/>
        </w:numPr>
        <w:spacing w:line="240" w:lineRule="auto"/>
        <w:jc w:val="both"/>
        <w:rPr>
          <w:rFonts w:asciiTheme="majorHAnsi" w:hAnsiTheme="majorHAnsi" w:cstheme="majorHAnsi"/>
          <w:color w:val="000000"/>
        </w:rPr>
      </w:pPr>
      <w:r w:rsidRPr="00D93944">
        <w:rPr>
          <w:rFonts w:asciiTheme="majorHAnsi" w:hAnsiTheme="majorHAnsi" w:cstheme="majorHAnsi"/>
          <w:color w:val="000000"/>
        </w:rPr>
        <w:t>Education &amp; Awareness: Provide training and awareness sessions for developers on OWASP security principles and practices to promote a security-first culture within the organization.</w:t>
      </w:r>
    </w:p>
    <w:p w14:paraId="47D59F43"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Configured the Jenkins pipeline for the creation of Images, pushing them to ECR and deploying the containerized applications onto Elastic Kubernetes Cluster (EKS). Created Jenkins pipelines using Groovy scripting.</w:t>
      </w:r>
    </w:p>
    <w:p w14:paraId="694B9618" w14:textId="77777777" w:rsidR="00596D05" w:rsidRDefault="001618F8" w:rsidP="00D93944">
      <w:pPr>
        <w:numPr>
          <w:ilvl w:val="0"/>
          <w:numId w:val="5"/>
        </w:numPr>
        <w:spacing w:line="240" w:lineRule="auto"/>
        <w:jc w:val="both"/>
        <w:rPr>
          <w:rFonts w:asciiTheme="majorHAnsi" w:eastAsia="Times New Roman" w:hAnsiTheme="majorHAnsi" w:cstheme="majorHAnsi"/>
        </w:rPr>
      </w:pPr>
      <w:r>
        <w:rPr>
          <w:rFonts w:asciiTheme="majorHAnsi" w:eastAsia="Times New Roman" w:hAnsiTheme="majorHAnsi" w:cstheme="majorHAnsi"/>
        </w:rPr>
        <w:t>Scripted in Groovy, PowerShell, and Python to set up job DSL within Jenkins, Azure DevOps pipelines, and Google Cloud Functions.</w:t>
      </w:r>
      <w:r w:rsidR="00D93944">
        <w:rPr>
          <w:rFonts w:asciiTheme="majorHAnsi" w:eastAsia="Times New Roman" w:hAnsiTheme="majorHAnsi" w:cstheme="majorHAnsi"/>
        </w:rPr>
        <w:br/>
      </w:r>
      <w:r w:rsidR="00D93944" w:rsidRPr="00D93944">
        <w:rPr>
          <w:rFonts w:asciiTheme="majorHAnsi" w:eastAsia="Times New Roman" w:hAnsiTheme="majorHAnsi" w:cstheme="majorHAnsi"/>
        </w:rPr>
        <w:t>OWASP Top 10 Awareness: Proficient in identifying and mitigating the top 10 OWASP web application security risks, including SQL Injection, Cross-Site Scripting (XSS), and Insecure Deserialization.</w:t>
      </w:r>
    </w:p>
    <w:p w14:paraId="13C9FEDF" w14:textId="77777777" w:rsidR="00596D05" w:rsidRDefault="001618F8">
      <w:pPr>
        <w:numPr>
          <w:ilvl w:val="0"/>
          <w:numId w:val="5"/>
        </w:numPr>
        <w:spacing w:line="240" w:lineRule="auto"/>
        <w:jc w:val="both"/>
        <w:rPr>
          <w:rFonts w:asciiTheme="majorHAnsi" w:eastAsia="Times New Roman" w:hAnsiTheme="majorHAnsi" w:cstheme="majorHAnsi"/>
        </w:rPr>
      </w:pPr>
      <w:r>
        <w:rPr>
          <w:rFonts w:asciiTheme="majorHAnsi" w:eastAsia="Times New Roman" w:hAnsiTheme="majorHAnsi" w:cstheme="majorHAnsi"/>
        </w:rPr>
        <w:t>Created Python scripts for automating AWS, Azure, and GCP services, including web servers, load balancers, databases, virtual machines, storage, and application configurations.</w:t>
      </w:r>
    </w:p>
    <w:p w14:paraId="474376EB" w14:textId="77777777" w:rsidR="00596D05" w:rsidRDefault="001618F8">
      <w:pPr>
        <w:numPr>
          <w:ilvl w:val="0"/>
          <w:numId w:val="5"/>
        </w:numPr>
        <w:spacing w:line="240" w:lineRule="auto"/>
        <w:jc w:val="both"/>
        <w:rPr>
          <w:rFonts w:asciiTheme="majorHAnsi" w:eastAsia="Times New Roman" w:hAnsiTheme="majorHAnsi" w:cstheme="majorHAnsi"/>
        </w:rPr>
      </w:pPr>
      <w:r>
        <w:rPr>
          <w:rFonts w:asciiTheme="majorHAnsi" w:eastAsia="Times New Roman" w:hAnsiTheme="majorHAnsi" w:cstheme="majorHAnsi"/>
        </w:rPr>
        <w:t>Hands-on experience with cloud automation, containers, PaaS (Cloud Foundry), and Terraform for provisioning resources on AWS, Azure, and GCP.</w:t>
      </w:r>
    </w:p>
    <w:p w14:paraId="02360146" w14:textId="77777777" w:rsidR="00596D05" w:rsidRDefault="001618F8">
      <w:pPr>
        <w:numPr>
          <w:ilvl w:val="0"/>
          <w:numId w:val="5"/>
        </w:numPr>
        <w:spacing w:line="240" w:lineRule="auto"/>
        <w:jc w:val="both"/>
        <w:rPr>
          <w:rFonts w:asciiTheme="majorHAnsi" w:eastAsia="Times New Roman" w:hAnsiTheme="majorHAnsi" w:cstheme="majorHAnsi"/>
        </w:rPr>
      </w:pPr>
      <w:r>
        <w:rPr>
          <w:rFonts w:asciiTheme="majorHAnsi" w:eastAsia="Times New Roman" w:hAnsiTheme="majorHAnsi" w:cstheme="majorHAnsi"/>
        </w:rPr>
        <w:t>Deployed and operated various AWS, Azure, and GCP technologies, including EC2, S3, VPC, IAM, CloudFormation, Azure Virtual Machines, Azure Blob Storage, Google Compute Engine, Google Cloud Storage, and Google Cloud Bigtable.</w:t>
      </w:r>
    </w:p>
    <w:p w14:paraId="6CDB7D1E" w14:textId="77777777" w:rsidR="00596D05" w:rsidRDefault="001618F8">
      <w:pPr>
        <w:numPr>
          <w:ilvl w:val="0"/>
          <w:numId w:val="5"/>
        </w:numPr>
        <w:spacing w:line="240" w:lineRule="auto"/>
        <w:jc w:val="both"/>
        <w:rPr>
          <w:rFonts w:asciiTheme="majorHAnsi" w:eastAsia="Times New Roman" w:hAnsiTheme="majorHAnsi" w:cstheme="majorHAnsi"/>
        </w:rPr>
      </w:pPr>
      <w:r>
        <w:rPr>
          <w:rFonts w:asciiTheme="majorHAnsi" w:eastAsia="Times New Roman" w:hAnsiTheme="majorHAnsi" w:cstheme="majorHAnsi"/>
        </w:rPr>
        <w:t>Integrated databases into Node.js applications, including AWS RDS, Azure SQL Database, Google Cloud SQL, Cosmos DB, and other managed database services.</w:t>
      </w:r>
    </w:p>
    <w:p w14:paraId="3B5BEBED" w14:textId="77777777" w:rsidR="00596D05" w:rsidRDefault="001618F8">
      <w:pPr>
        <w:numPr>
          <w:ilvl w:val="0"/>
          <w:numId w:val="5"/>
        </w:numPr>
        <w:spacing w:line="240" w:lineRule="auto"/>
        <w:jc w:val="both"/>
        <w:rPr>
          <w:rFonts w:asciiTheme="majorHAnsi" w:eastAsia="Times New Roman" w:hAnsiTheme="majorHAnsi" w:cstheme="majorHAnsi"/>
        </w:rPr>
      </w:pPr>
      <w:r>
        <w:rPr>
          <w:rFonts w:asciiTheme="majorHAnsi" w:eastAsia="Times New Roman" w:hAnsiTheme="majorHAnsi" w:cstheme="majorHAnsi"/>
        </w:rPr>
        <w:lastRenderedPageBreak/>
        <w:t>Configured Elastic IP addresses for AWS, Azure, and GCP instances to ensure rapid remapping in case of failures.</w:t>
      </w:r>
    </w:p>
    <w:p w14:paraId="5076AF99" w14:textId="77777777" w:rsidR="00596D05" w:rsidRDefault="001618F8">
      <w:pPr>
        <w:numPr>
          <w:ilvl w:val="0"/>
          <w:numId w:val="5"/>
        </w:numPr>
        <w:spacing w:line="240" w:lineRule="auto"/>
        <w:jc w:val="both"/>
        <w:rPr>
          <w:rFonts w:asciiTheme="majorHAnsi" w:eastAsia="Times New Roman" w:hAnsiTheme="majorHAnsi" w:cstheme="majorHAnsi"/>
        </w:rPr>
      </w:pPr>
      <w:r>
        <w:rPr>
          <w:rFonts w:asciiTheme="majorHAnsi" w:eastAsia="Times New Roman" w:hAnsiTheme="majorHAnsi" w:cstheme="majorHAnsi"/>
        </w:rPr>
        <w:t>Experience with serverless architecture, including AWS Lambda, Azure Functions, Google Cloud Functions, and Azure Logic Apps.</w:t>
      </w:r>
    </w:p>
    <w:p w14:paraId="743B6BE0" w14:textId="77777777" w:rsidR="00D93944" w:rsidRDefault="00D93944" w:rsidP="00D93944">
      <w:pPr>
        <w:numPr>
          <w:ilvl w:val="0"/>
          <w:numId w:val="5"/>
        </w:numPr>
        <w:spacing w:line="240" w:lineRule="auto"/>
        <w:jc w:val="both"/>
        <w:rPr>
          <w:rFonts w:asciiTheme="majorHAnsi" w:eastAsia="Times New Roman" w:hAnsiTheme="majorHAnsi" w:cstheme="majorHAnsi"/>
        </w:rPr>
      </w:pPr>
      <w:r w:rsidRPr="00D93944">
        <w:rPr>
          <w:rFonts w:asciiTheme="majorHAnsi" w:eastAsia="Times New Roman" w:hAnsiTheme="majorHAnsi" w:cstheme="majorHAnsi"/>
        </w:rPr>
        <w:t>Firewall Configuration and Security Groups: Configure and manage cloud firewalls, security groups, and Network ACLs to protect cloud resources.</w:t>
      </w:r>
    </w:p>
    <w:p w14:paraId="26A674C6" w14:textId="77777777" w:rsidR="00596D05" w:rsidRDefault="001618F8">
      <w:pPr>
        <w:numPr>
          <w:ilvl w:val="0"/>
          <w:numId w:val="5"/>
        </w:numPr>
        <w:spacing w:line="240" w:lineRule="auto"/>
        <w:jc w:val="both"/>
        <w:rPr>
          <w:rFonts w:asciiTheme="majorHAnsi" w:eastAsia="Times New Roman" w:hAnsiTheme="majorHAnsi"/>
        </w:rPr>
      </w:pPr>
      <w:r>
        <w:rPr>
          <w:rFonts w:asciiTheme="majorHAnsi" w:eastAsia="Times New Roman" w:hAnsiTheme="majorHAnsi"/>
        </w:rPr>
        <w:t>Integrated Splunk ES with various data sources, including network logs, endpoint logs, and cloud service logs, to ensure comprehensive visibility.</w:t>
      </w:r>
    </w:p>
    <w:p w14:paraId="5ADAA845" w14:textId="77777777" w:rsidR="00596D05" w:rsidRDefault="001618F8">
      <w:pPr>
        <w:numPr>
          <w:ilvl w:val="0"/>
          <w:numId w:val="5"/>
        </w:numPr>
        <w:spacing w:line="240" w:lineRule="auto"/>
        <w:jc w:val="both"/>
        <w:rPr>
          <w:rFonts w:asciiTheme="majorHAnsi" w:eastAsia="Times New Roman" w:hAnsiTheme="majorHAnsi"/>
        </w:rPr>
      </w:pPr>
      <w:r>
        <w:rPr>
          <w:rFonts w:asciiTheme="majorHAnsi" w:eastAsia="Times New Roman" w:hAnsiTheme="majorHAnsi"/>
        </w:rPr>
        <w:t>Conducted regular tuning of Splunk ES to optimize performance, storage, and search efficiency.</w:t>
      </w:r>
    </w:p>
    <w:p w14:paraId="11763ED4" w14:textId="77777777" w:rsidR="00596D05" w:rsidRDefault="001618F8">
      <w:pPr>
        <w:numPr>
          <w:ilvl w:val="0"/>
          <w:numId w:val="5"/>
        </w:numPr>
        <w:spacing w:line="240" w:lineRule="auto"/>
        <w:jc w:val="both"/>
        <w:rPr>
          <w:rFonts w:asciiTheme="majorHAnsi" w:eastAsia="Times New Roman" w:hAnsiTheme="majorHAnsi"/>
        </w:rPr>
      </w:pPr>
      <w:r>
        <w:rPr>
          <w:rFonts w:asciiTheme="majorHAnsi" w:eastAsia="Times New Roman" w:hAnsiTheme="majorHAnsi"/>
        </w:rPr>
        <w:t>Developed and implemented use cases for advanced threat detection and mitigation using Splunk ES.</w:t>
      </w:r>
    </w:p>
    <w:p w14:paraId="005503BE" w14:textId="77777777" w:rsidR="00596D05" w:rsidRDefault="001618F8">
      <w:pPr>
        <w:numPr>
          <w:ilvl w:val="0"/>
          <w:numId w:val="5"/>
        </w:numPr>
        <w:spacing w:line="240" w:lineRule="auto"/>
        <w:jc w:val="both"/>
        <w:rPr>
          <w:rFonts w:asciiTheme="majorHAnsi" w:eastAsia="Times New Roman" w:hAnsiTheme="majorHAnsi" w:cstheme="majorHAnsi"/>
        </w:rPr>
      </w:pPr>
      <w:r>
        <w:rPr>
          <w:rFonts w:asciiTheme="majorHAnsi" w:eastAsia="Times New Roman" w:hAnsiTheme="majorHAnsi"/>
        </w:rPr>
        <w:t>Conducted Splunk ES training sessions for security analysts to improve their proficiency in using the platform for threat hunting and incident response.</w:t>
      </w:r>
    </w:p>
    <w:p w14:paraId="587D3064" w14:textId="77777777" w:rsidR="00596D05" w:rsidRDefault="001618F8">
      <w:pPr>
        <w:numPr>
          <w:ilvl w:val="0"/>
          <w:numId w:val="5"/>
        </w:numPr>
        <w:spacing w:line="240" w:lineRule="auto"/>
        <w:jc w:val="both"/>
        <w:rPr>
          <w:rFonts w:asciiTheme="majorHAnsi" w:eastAsia="Times New Roman" w:hAnsiTheme="majorHAnsi" w:cstheme="majorHAnsi"/>
        </w:rPr>
      </w:pPr>
      <w:r>
        <w:rPr>
          <w:rFonts w:asciiTheme="majorHAnsi" w:eastAsia="Times New Roman" w:hAnsiTheme="majorHAnsi" w:cstheme="majorHAnsi"/>
        </w:rPr>
        <w:t>Proficient in managing load-balanced environments (ELB, Azure Load Balancer, Google Cloud Load Balancer) and multi-regional server environments on AWS, Azure, and GCP.</w:t>
      </w:r>
    </w:p>
    <w:p w14:paraId="55B65827"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Hands-on experience in configuring APIM for both internal and external facing applications, ensuring secure and efficient API management.</w:t>
      </w:r>
    </w:p>
    <w:p w14:paraId="4F60A0A4"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Managed Kubernetes charts using Helm, created reproducible builds of the Kubernetes applications, Kubernetes manifest files, and releases of Helm packages.</w:t>
      </w:r>
    </w:p>
    <w:p w14:paraId="48FF9090"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Created Ansible playbooks for automation purposes like file copy, permission changes, configuration changes, path-specific folder creation, etc. Wrote playbooks for provisioning, orchestration, packages, services, configuration, and deployments.</w:t>
      </w:r>
    </w:p>
    <w:p w14:paraId="0F59CE1D"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Responsible for installing Jenkins master and slave nodes, and configuring Jenkins builds for continuous integration and delivery pipelines.</w:t>
      </w:r>
    </w:p>
    <w:p w14:paraId="0344F44C"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Written Templates for infrastructure as a code using Terraform to build staging and production environments.</w:t>
      </w:r>
    </w:p>
    <w:p w14:paraId="075CBF36" w14:textId="77777777" w:rsidR="00596D05" w:rsidRDefault="001618F8" w:rsidP="00D93944">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Used Terraform Cloud or Terraform Enterprise for remote state management, collaboration, and automated workflows in large-scale infrastructure deployments.</w:t>
      </w:r>
      <w:r w:rsidR="00D93944">
        <w:rPr>
          <w:rFonts w:asciiTheme="majorHAnsi" w:eastAsia="Times New Roman" w:hAnsiTheme="majorHAnsi" w:cstheme="majorHAnsi"/>
          <w:color w:val="000000"/>
        </w:rPr>
        <w:br/>
      </w:r>
      <w:r w:rsidR="00D93944" w:rsidRPr="00D93944">
        <w:rPr>
          <w:rFonts w:asciiTheme="majorHAnsi" w:hAnsiTheme="majorHAnsi" w:cstheme="majorHAnsi"/>
          <w:color w:val="000000"/>
        </w:rPr>
        <w:t>Penetration Testing: Conduct regular security assessments and penetration testing on cloud infrastructures to identify weaknesses and implement corrective actions.</w:t>
      </w:r>
    </w:p>
    <w:p w14:paraId="0C20258F"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Configured and maintained Jenkins to implement the CI process and integrated with Maven to schedule the builds, used JIRA with Maven release plug-in for defects and bug tracking.</w:t>
      </w:r>
    </w:p>
    <w:p w14:paraId="484D8621"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Designed and configured manifest files to deploy Elasticsearch, Kibana, and Logstash to the EKS cluster.</w:t>
      </w:r>
    </w:p>
    <w:p w14:paraId="611F6A7E" w14:textId="77777777" w:rsidR="00596D05" w:rsidRDefault="001618F8" w:rsidP="00D93944">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Utilized Chaos Engineering principles and tools like Chaos Monkey or Gremlin to test and improve the resilience of microservices architectures.</w:t>
      </w:r>
      <w:r w:rsidR="00D93944">
        <w:rPr>
          <w:rFonts w:asciiTheme="majorHAnsi" w:eastAsia="Times New Roman" w:hAnsiTheme="majorHAnsi" w:cstheme="majorHAnsi"/>
          <w:color w:val="000000"/>
        </w:rPr>
        <w:br/>
      </w:r>
      <w:r w:rsidR="00D93944" w:rsidRPr="00D93944">
        <w:rPr>
          <w:rFonts w:asciiTheme="majorHAnsi" w:hAnsiTheme="majorHAnsi" w:cstheme="majorHAnsi"/>
          <w:color w:val="000000"/>
        </w:rPr>
        <w:t>Security Logging &amp; Auditing: Implement comprehensive logging and auditing mechanisms to track and log security events in the cloud environment.</w:t>
      </w:r>
    </w:p>
    <w:p w14:paraId="0D455A2A"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Utilized Identity and Access Management (IAM) policies, encryption mechanisms, and security best practices to protect GCP resources and data.</w:t>
      </w:r>
    </w:p>
    <w:p w14:paraId="38A0B06F"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Implemented blue-green deployments and canary release strategies using tools like Istio or Spinnaker to minimize downtime and risk during deployments.</w:t>
      </w:r>
    </w:p>
    <w:p w14:paraId="079D6E7D"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Integrated with cloud-native observability platforms like New Relic, Datadog or Dynatrace to gain insights into application performance and behavior in microservices environments.</w:t>
      </w:r>
    </w:p>
    <w:p w14:paraId="3DA474EC"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Implemented API gateways like Kong or Ambassador for versioning, authentication, and rate-limiting in microservices architectures.</w:t>
      </w:r>
    </w:p>
    <w:p w14:paraId="69264E75"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Leveraged service mesh technologies like Istio or Linkerd to manage communication, security, and traffic routing between microservices effectively.</w:t>
      </w:r>
    </w:p>
    <w:p w14:paraId="7D9CDEB4"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Performed Git administration activities creating new branches, merging branches, maintaining code repositories, and providing access to users.</w:t>
      </w:r>
    </w:p>
    <w:p w14:paraId="0618976E"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lastRenderedPageBreak/>
        <w:t>Worked on planning, implementation, and testing of a new Data Centre for Disaster Recovery migrations, involved in an Agile/Scrum environment and daily stand-up meetings.</w:t>
      </w:r>
    </w:p>
    <w:p w14:paraId="78760A22" w14:textId="77777777" w:rsidR="00596D05" w:rsidRDefault="001618F8">
      <w:pPr>
        <w:numPr>
          <w:ilvl w:val="0"/>
          <w:numId w:val="5"/>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Conducted security assessments and penetration testing of AWS environments, identifying, and mitigating security risks and vulnerabilities.</w:t>
      </w:r>
    </w:p>
    <w:p w14:paraId="636FBCE0" w14:textId="77777777" w:rsidR="00596D05" w:rsidRDefault="001618F8">
      <w:pPr>
        <w:spacing w:before="240" w:line="240" w:lineRule="auto"/>
        <w:ind w:right="-540"/>
        <w:rPr>
          <w:rFonts w:asciiTheme="majorHAnsi" w:eastAsia="Times New Roman" w:hAnsiTheme="majorHAnsi" w:cstheme="majorHAnsi"/>
        </w:rPr>
      </w:pPr>
      <w:r>
        <w:rPr>
          <w:rFonts w:asciiTheme="majorHAnsi" w:eastAsia="Times New Roman" w:hAnsiTheme="majorHAnsi" w:cstheme="majorHAnsi"/>
          <w:b/>
        </w:rPr>
        <w:t xml:space="preserve">Environment: </w:t>
      </w:r>
      <w:r>
        <w:rPr>
          <w:rFonts w:asciiTheme="majorHAnsi" w:eastAsia="Times New Roman" w:hAnsiTheme="majorHAnsi" w:cstheme="majorHAnsi"/>
        </w:rPr>
        <w:t>AWS services (EC2, VPC, S3, AMI, SNS, RDS, CloudWatch, Autoscaling, CloudFront, CFT, VPC, EKS), Apache             Kafka, DynamoDB, Lambda, Jenkins, Kubernetes,</w:t>
      </w:r>
      <w:r>
        <w:rPr>
          <w:rFonts w:asciiTheme="majorHAnsi" w:eastAsia="Times New Roman" w:hAnsiTheme="majorHAnsi" w:cstheme="majorHAnsi"/>
          <w:lang w:val="en-US"/>
        </w:rPr>
        <w:t xml:space="preserve"> XSOAR, Splunk</w:t>
      </w:r>
      <w:r>
        <w:rPr>
          <w:rFonts w:asciiTheme="majorHAnsi" w:eastAsia="Times New Roman" w:hAnsiTheme="majorHAnsi" w:cstheme="majorHAnsi"/>
        </w:rPr>
        <w:t xml:space="preserve"> EKS, APIM, HELM, Terraform Cloud, Terraform Enterprise, Maven, JIRA, Elasticsearch, Kibana, Logstash, Chaos Monkey, Gremlin, IAM, New Relic, Datadog, Dynatrace, Linkerd, MongoDB, Agile.</w:t>
      </w:r>
    </w:p>
    <w:p w14:paraId="50ADC766" w14:textId="77777777" w:rsidR="00596D05" w:rsidRDefault="00596D05">
      <w:pPr>
        <w:rPr>
          <w:rFonts w:asciiTheme="majorHAnsi" w:eastAsia="Times New Roman" w:hAnsiTheme="majorHAnsi" w:cstheme="majorHAnsi"/>
        </w:rPr>
      </w:pPr>
    </w:p>
    <w:p w14:paraId="35C76EB8" w14:textId="35E971CD" w:rsidR="00596D05" w:rsidRDefault="001618F8">
      <w:pPr>
        <w:jc w:val="both"/>
        <w:rPr>
          <w:rFonts w:asciiTheme="majorHAnsi" w:eastAsia="Times New Roman" w:hAnsiTheme="majorHAnsi" w:cstheme="majorHAnsi"/>
          <w:b/>
        </w:rPr>
      </w:pPr>
      <w:r>
        <w:rPr>
          <w:rFonts w:asciiTheme="majorHAnsi" w:eastAsia="Times New Roman" w:hAnsiTheme="majorHAnsi" w:cstheme="majorHAnsi"/>
          <w:b/>
        </w:rPr>
        <w:t xml:space="preserve">Client: </w:t>
      </w:r>
      <w:r w:rsidR="003D35A0" w:rsidRPr="003D35A0">
        <w:rPr>
          <w:rFonts w:asciiTheme="majorHAnsi" w:eastAsia="Times New Roman" w:hAnsiTheme="majorHAnsi" w:cstheme="majorHAnsi"/>
          <w:b/>
        </w:rPr>
        <w:t xml:space="preserve">Silicon Valley bank, Santa Clara, CA              </w:t>
      </w:r>
      <w:r w:rsidR="003D35A0">
        <w:rPr>
          <w:rFonts w:asciiTheme="majorHAnsi" w:eastAsia="Times New Roman" w:hAnsiTheme="majorHAnsi" w:cstheme="majorHAnsi"/>
          <w:b/>
        </w:rPr>
        <w:t xml:space="preserve">                                                       </w:t>
      </w:r>
      <w:r w:rsidR="003D35A0" w:rsidRPr="003D35A0">
        <w:rPr>
          <w:rFonts w:asciiTheme="majorHAnsi" w:eastAsia="Times New Roman" w:hAnsiTheme="majorHAnsi" w:cstheme="majorHAnsi"/>
          <w:b/>
        </w:rPr>
        <w:t xml:space="preserve">                                  Nov 2018 - June 2020</w:t>
      </w:r>
    </w:p>
    <w:p w14:paraId="3EEF5A71" w14:textId="0F2DDFC9" w:rsidR="00596D05" w:rsidRDefault="001618F8">
      <w:pPr>
        <w:jc w:val="both"/>
        <w:rPr>
          <w:rFonts w:asciiTheme="majorHAnsi" w:eastAsia="Times New Roman" w:hAnsiTheme="majorHAnsi" w:cstheme="majorHAnsi"/>
          <w:b/>
        </w:rPr>
      </w:pPr>
      <w:r>
        <w:rPr>
          <w:rFonts w:asciiTheme="majorHAnsi" w:eastAsia="Times New Roman" w:hAnsiTheme="majorHAnsi" w:cstheme="majorHAnsi"/>
          <w:b/>
        </w:rPr>
        <w:t xml:space="preserve">Role: </w:t>
      </w:r>
      <w:r>
        <w:rPr>
          <w:rFonts w:asciiTheme="majorHAnsi" w:eastAsia="Times New Roman" w:hAnsiTheme="majorHAnsi" w:cstheme="majorHAnsi"/>
          <w:b/>
          <w:lang w:val="en-US"/>
        </w:rPr>
        <w:t>Cloud</w:t>
      </w:r>
      <w:r>
        <w:rPr>
          <w:rFonts w:asciiTheme="majorHAnsi" w:eastAsia="Times New Roman" w:hAnsiTheme="majorHAnsi" w:cstheme="majorHAnsi"/>
          <w:b/>
        </w:rPr>
        <w:t xml:space="preserve"> Engineer</w:t>
      </w:r>
    </w:p>
    <w:p w14:paraId="7F6D7378" w14:textId="77777777" w:rsidR="00596D05" w:rsidRDefault="001618F8">
      <w:pPr>
        <w:jc w:val="both"/>
        <w:rPr>
          <w:rFonts w:asciiTheme="majorHAnsi" w:eastAsia="Times New Roman" w:hAnsiTheme="majorHAnsi" w:cstheme="majorHAnsi"/>
          <w:b/>
        </w:rPr>
      </w:pPr>
      <w:r>
        <w:rPr>
          <w:rFonts w:asciiTheme="majorHAnsi" w:eastAsia="Times New Roman" w:hAnsiTheme="majorHAnsi" w:cstheme="majorHAnsi"/>
          <w:b/>
        </w:rPr>
        <w:t>Responsibilities:</w:t>
      </w:r>
    </w:p>
    <w:p w14:paraId="24F3BB4E" w14:textId="77777777" w:rsidR="00596D05" w:rsidRDefault="001618F8">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Worked on creation of release plan, definition, collection, analysis &amp; presentation of project metrics weekly basis.</w:t>
      </w:r>
    </w:p>
    <w:p w14:paraId="35656ACA" w14:textId="77777777" w:rsidR="00596D05" w:rsidRDefault="001618F8">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Involved in DevOps migration/automation processes for build and deploying systems.</w:t>
      </w:r>
    </w:p>
    <w:p w14:paraId="0EBE9DDA" w14:textId="77777777" w:rsidR="00596D05" w:rsidRDefault="001618F8">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Set up and build AWS infrastructure using various resources, VPC EC2, RDB, S3, IAM, EBS, Security Group, Auto Scaling, SES, SNS, and RDS in CloudFormation JSON templates, Route53, Lambda.</w:t>
      </w:r>
    </w:p>
    <w:p w14:paraId="41BA7F33" w14:textId="77777777" w:rsidR="00596D05" w:rsidRDefault="001618F8" w:rsidP="00D93944">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Deployed applications on AWS by using Elastic Beanstalk. Consulted and recommended clients in Build and Release Management Implementation.</w:t>
      </w:r>
      <w:r w:rsidR="00D93944">
        <w:rPr>
          <w:rFonts w:asciiTheme="majorHAnsi" w:eastAsia="Times New Roman" w:hAnsiTheme="majorHAnsi" w:cstheme="majorHAnsi"/>
          <w:color w:val="000000"/>
        </w:rPr>
        <w:br/>
      </w:r>
      <w:r w:rsidR="00D93944" w:rsidRPr="00D93944">
        <w:rPr>
          <w:rFonts w:asciiTheme="majorHAnsi" w:hAnsiTheme="majorHAnsi" w:cstheme="majorHAnsi"/>
          <w:color w:val="000000"/>
        </w:rPr>
        <w:t>Container Security: Implement container security practices using tools like Docker, Kubernetes, and security platforms like Aqua or Twistlock.</w:t>
      </w:r>
    </w:p>
    <w:p w14:paraId="2AAE9A8D" w14:textId="77777777" w:rsidR="00596D05" w:rsidRDefault="001618F8">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Worked with Ansible playbooks for virtual and physical instance provisioning, Configuration management, and patching through Ansible. Automated using Ansible, Python, Perl, or Shell scripting with attention to detail, standardization, processes, and policies.</w:t>
      </w:r>
    </w:p>
    <w:p w14:paraId="076BD098" w14:textId="77777777" w:rsidR="00596D05" w:rsidRDefault="001618F8">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Worked in an Agile development team to deliver an end-to-end continuous integration/continuous delivery (CI/CD) product in an open-source environment using tools like Puppet, and Jenkins.</w:t>
      </w:r>
    </w:p>
    <w:p w14:paraId="4E2E01A1" w14:textId="77777777" w:rsidR="00596D05" w:rsidRDefault="001618F8">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Wrote Ansible Playbooks with Python SSH as the Wrapper to manage configurations of AWS Nodes and Test Playbooks on AWS instances using Python.</w:t>
      </w:r>
    </w:p>
    <w:p w14:paraId="56014FFC" w14:textId="77777777" w:rsidR="00596D05" w:rsidRDefault="001618F8">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Written Ansible playbooks which is the entry point for Ansible provisioning, where the automation is defined through tasks using YAML script. Run Ansible Scripts to provision Dev servers.</w:t>
      </w:r>
    </w:p>
    <w:p w14:paraId="0B664FDD" w14:textId="77777777" w:rsidR="00596D05" w:rsidRDefault="001618F8" w:rsidP="00D93944">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Written Puppet manifests and modules to automate the deployment process and integrating Puppet manifests into Jenkins jobs for a continuous delivery (CD) framework.</w:t>
      </w:r>
      <w:r w:rsidR="00D93944">
        <w:rPr>
          <w:rFonts w:asciiTheme="majorHAnsi" w:eastAsia="Times New Roman" w:hAnsiTheme="majorHAnsi" w:cstheme="majorHAnsi"/>
          <w:color w:val="000000"/>
        </w:rPr>
        <w:br/>
      </w:r>
      <w:r w:rsidR="00D93944" w:rsidRPr="00D93944">
        <w:rPr>
          <w:rFonts w:asciiTheme="majorHAnsi" w:hAnsiTheme="majorHAnsi" w:cstheme="majorHAnsi"/>
          <w:color w:val="000000"/>
        </w:rPr>
        <w:t>Multi-factor Authentication (MFA): Implement and manage MFA solutions to enhance cloud security.</w:t>
      </w:r>
    </w:p>
    <w:p w14:paraId="6F12988A" w14:textId="77777777" w:rsidR="00596D05" w:rsidRDefault="001618F8">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Configured and monitored distributed and multi-platform servers.</w:t>
      </w:r>
    </w:p>
    <w:p w14:paraId="3772DC5F" w14:textId="77777777" w:rsidR="00596D05" w:rsidRDefault="001618F8">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Created a full CI/CD process. Automated Build and Deployment Platform coordinated code build promotions and orchestrated deployments using Jenkins/Hudson and GitHub.</w:t>
      </w:r>
    </w:p>
    <w:p w14:paraId="4C7CF444" w14:textId="77777777" w:rsidR="00596D05" w:rsidRDefault="001618F8">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Built Java code onto different Jenkins servers as per the schedule. Worked in .Net applications and branching, tagging and release activities on Version Control Tools like GIT and Subversion (SVN).</w:t>
      </w:r>
    </w:p>
    <w:p w14:paraId="70B3A0AE" w14:textId="77777777" w:rsidR="00596D05" w:rsidRDefault="001618F8">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 xml:space="preserve">Created Python scripts to automate AWS services which include web servers, ELB, CloudFront distribution, database, EC2 and database security groups, S3 bucket, and application configuration, this script creates stacks, single servers, or joins web servers to stacks. </w:t>
      </w:r>
    </w:p>
    <w:p w14:paraId="36281418" w14:textId="77777777" w:rsidR="00596D05" w:rsidRDefault="001618F8">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 xml:space="preserve">Focused on Configuration, SCM, Build/Release Management, Infrastructure as a code (IAC), and AWS DevOps operations production and cross-platform environments. </w:t>
      </w:r>
    </w:p>
    <w:p w14:paraId="3A97B150" w14:textId="77777777" w:rsidR="00596D05" w:rsidRDefault="001618F8">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Integrated Argo CD with other tools in the software delivery pipeline, such as Helm, Kubernetes, and Git, to enable end-to-end automation and orchestration of application deployments.</w:t>
      </w:r>
    </w:p>
    <w:p w14:paraId="687A26AC" w14:textId="77777777" w:rsidR="00596D05" w:rsidRDefault="001618F8">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Created test cases, documenting and tracking test results, and following up on issues/defects using JIRA.</w:t>
      </w:r>
    </w:p>
    <w:p w14:paraId="312A81CE" w14:textId="77777777" w:rsidR="00596D05" w:rsidRDefault="001618F8" w:rsidP="00D93944">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lastRenderedPageBreak/>
        <w:t>Researched and implemented code coverage and unit test plug-ins like finding bugs, check style, and with Maven/Hudson.</w:t>
      </w:r>
      <w:r w:rsidR="00D93944">
        <w:rPr>
          <w:rFonts w:asciiTheme="majorHAnsi" w:eastAsia="Times New Roman" w:hAnsiTheme="majorHAnsi" w:cstheme="majorHAnsi"/>
          <w:color w:val="000000"/>
        </w:rPr>
        <w:br/>
      </w:r>
      <w:r w:rsidR="00D93944" w:rsidRPr="00D93944">
        <w:rPr>
          <w:rFonts w:asciiTheme="majorHAnsi" w:hAnsiTheme="majorHAnsi" w:cstheme="majorHAnsi"/>
          <w:color w:val="000000"/>
        </w:rPr>
        <w:t>Cloud Security Governance: Establish security governance policies, cloud security frameworks, and risk management strategies to reduce vulnerabilities in cloud architectures.</w:t>
      </w:r>
    </w:p>
    <w:p w14:paraId="46C29633" w14:textId="77777777" w:rsidR="00596D05" w:rsidRDefault="001618F8">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Responsible for performing Security Scans, defect tracking, defect reporting, and defect reproducing using SonarQube, Bugzilla, and JMeter.</w:t>
      </w:r>
    </w:p>
    <w:p w14:paraId="3208FE9E" w14:textId="77777777" w:rsidR="00596D05" w:rsidRDefault="001618F8">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 xml:space="preserve">Coordinated release activities with Project Management, QA, Release Management, and Web Development teams to ensure a smooth and trouble-free rollout of releases. </w:t>
      </w:r>
    </w:p>
    <w:p w14:paraId="1E1CAFF1" w14:textId="77777777" w:rsidR="00596D05" w:rsidRDefault="001618F8">
      <w:pPr>
        <w:numPr>
          <w:ilvl w:val="0"/>
          <w:numId w:val="6"/>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 xml:space="preserve">Managed releases to make sure the code goes live with Quality and security. </w:t>
      </w:r>
    </w:p>
    <w:p w14:paraId="4D968166" w14:textId="77777777" w:rsidR="00596D05" w:rsidRDefault="001618F8">
      <w:pPr>
        <w:spacing w:line="240" w:lineRule="auto"/>
        <w:jc w:val="both"/>
        <w:rPr>
          <w:rFonts w:asciiTheme="majorHAnsi" w:eastAsia="Times New Roman" w:hAnsiTheme="majorHAnsi" w:cstheme="majorHAnsi"/>
          <w:color w:val="000000"/>
        </w:rPr>
      </w:pPr>
      <w:r>
        <w:rPr>
          <w:rFonts w:asciiTheme="majorHAnsi" w:eastAsia="Times New Roman" w:hAnsiTheme="majorHAnsi" w:cstheme="majorHAnsi"/>
          <w:b/>
          <w:color w:val="000000"/>
        </w:rPr>
        <w:t>Environment</w:t>
      </w:r>
      <w:r>
        <w:rPr>
          <w:rFonts w:asciiTheme="majorHAnsi" w:eastAsia="Times New Roman" w:hAnsiTheme="majorHAnsi" w:cstheme="majorHAnsi"/>
          <w:color w:val="000000"/>
        </w:rPr>
        <w:t>: Amazon Web Services (AWS), Docker, Kubernetes, Terraform, Java, .Net, Maven, Groovy, Argo CD, GIT, GitHub, SVN, Ansible, Puppet, Jenkins, Hudson, Splunk, JMeter, Tomcat, SonarQube, Bugzilla, Shell, PowerShell, Nexus, JIRA, Agile, Helm, Kubernetes, Python, Perl, Shell scripting.</w:t>
      </w:r>
    </w:p>
    <w:p w14:paraId="21EEFF85" w14:textId="77777777" w:rsidR="00596D05" w:rsidRDefault="00596D05">
      <w:pPr>
        <w:spacing w:line="240" w:lineRule="auto"/>
        <w:ind w:left="720"/>
        <w:jc w:val="both"/>
        <w:rPr>
          <w:rFonts w:asciiTheme="majorHAnsi" w:eastAsia="Times New Roman" w:hAnsiTheme="majorHAnsi" w:cstheme="majorHAnsi"/>
        </w:rPr>
      </w:pPr>
    </w:p>
    <w:p w14:paraId="68CD6682" w14:textId="79A737CF" w:rsidR="00596D05" w:rsidRDefault="001618F8">
      <w:pPr>
        <w:jc w:val="both"/>
        <w:rPr>
          <w:rFonts w:asciiTheme="majorHAnsi" w:eastAsia="Times New Roman" w:hAnsiTheme="majorHAnsi" w:cstheme="majorHAnsi"/>
          <w:b/>
        </w:rPr>
      </w:pPr>
      <w:r>
        <w:rPr>
          <w:rFonts w:asciiTheme="majorHAnsi" w:eastAsia="Times New Roman" w:hAnsiTheme="majorHAnsi" w:cstheme="majorHAnsi"/>
          <w:b/>
        </w:rPr>
        <w:t xml:space="preserve">Client: </w:t>
      </w:r>
      <w:r w:rsidR="003D35A0" w:rsidRPr="003D35A0">
        <w:rPr>
          <w:rFonts w:asciiTheme="majorHAnsi" w:eastAsia="Times New Roman" w:hAnsiTheme="majorHAnsi" w:cstheme="majorHAnsi"/>
          <w:b/>
        </w:rPr>
        <w:t xml:space="preserve">Charles Schwab, Raleigh, NC               </w:t>
      </w:r>
      <w:r w:rsidR="003D35A0">
        <w:rPr>
          <w:rFonts w:asciiTheme="majorHAnsi" w:eastAsia="Times New Roman" w:hAnsiTheme="majorHAnsi" w:cstheme="majorHAnsi"/>
          <w:b/>
        </w:rPr>
        <w:t xml:space="preserve">                                                                                             </w:t>
      </w:r>
      <w:r w:rsidR="003D35A0" w:rsidRPr="003D35A0">
        <w:rPr>
          <w:rFonts w:asciiTheme="majorHAnsi" w:eastAsia="Times New Roman" w:hAnsiTheme="majorHAnsi" w:cstheme="majorHAnsi"/>
          <w:b/>
        </w:rPr>
        <w:t xml:space="preserve">      June 2017 - Oct 2018</w:t>
      </w:r>
    </w:p>
    <w:p w14:paraId="2AE27739" w14:textId="77777777" w:rsidR="00596D05" w:rsidRDefault="001618F8">
      <w:pPr>
        <w:jc w:val="both"/>
        <w:rPr>
          <w:rFonts w:asciiTheme="majorHAnsi" w:eastAsia="Times New Roman" w:hAnsiTheme="majorHAnsi" w:cstheme="majorHAnsi"/>
          <w:b/>
        </w:rPr>
      </w:pPr>
      <w:r>
        <w:rPr>
          <w:rFonts w:asciiTheme="majorHAnsi" w:eastAsia="Times New Roman" w:hAnsiTheme="majorHAnsi" w:cstheme="majorHAnsi"/>
          <w:b/>
        </w:rPr>
        <w:t>Role:</w:t>
      </w:r>
      <w:r>
        <w:rPr>
          <w:rFonts w:asciiTheme="majorHAnsi" w:eastAsia="Times New Roman" w:hAnsiTheme="majorHAnsi" w:cstheme="majorHAnsi"/>
          <w:b/>
          <w:lang w:val="en-US"/>
        </w:rPr>
        <w:t xml:space="preserve"> Cloud/</w:t>
      </w:r>
      <w:r>
        <w:rPr>
          <w:rFonts w:asciiTheme="majorHAnsi" w:eastAsia="Times New Roman" w:hAnsiTheme="majorHAnsi" w:cstheme="majorHAnsi"/>
          <w:b/>
        </w:rPr>
        <w:t>DevOps Engineer</w:t>
      </w:r>
    </w:p>
    <w:p w14:paraId="4D04920F" w14:textId="77777777" w:rsidR="00596D05" w:rsidRDefault="001618F8">
      <w:pPr>
        <w:jc w:val="both"/>
        <w:rPr>
          <w:rFonts w:asciiTheme="majorHAnsi" w:eastAsia="Times New Roman" w:hAnsiTheme="majorHAnsi" w:cstheme="majorHAnsi"/>
          <w:b/>
        </w:rPr>
      </w:pPr>
      <w:r>
        <w:rPr>
          <w:rFonts w:asciiTheme="majorHAnsi" w:eastAsia="Times New Roman" w:hAnsiTheme="majorHAnsi" w:cstheme="majorHAnsi"/>
          <w:b/>
        </w:rPr>
        <w:t>Responsibilities:</w:t>
      </w:r>
    </w:p>
    <w:p w14:paraId="436426CF" w14:textId="77777777" w:rsidR="00596D05" w:rsidRDefault="001618F8">
      <w:pPr>
        <w:numPr>
          <w:ilvl w:val="0"/>
          <w:numId w:val="7"/>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Deployed AWS Solutions using EC2, S3, and EBS, Elastic Load Balancer (ELB), auto-scaling groups, and Ops Works.</w:t>
      </w:r>
    </w:p>
    <w:p w14:paraId="7431B979" w14:textId="77777777" w:rsidR="00596D05" w:rsidRDefault="001618F8">
      <w:pPr>
        <w:numPr>
          <w:ilvl w:val="0"/>
          <w:numId w:val="7"/>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Planned, deployed, monitored, and maintained Amazon AWS cloud infrastructure consisting of multiple EC2 nodes and VMWare virtual machines as required in the environment.</w:t>
      </w:r>
    </w:p>
    <w:p w14:paraId="32A554D6" w14:textId="77777777" w:rsidR="00596D05" w:rsidRDefault="001618F8">
      <w:pPr>
        <w:numPr>
          <w:ilvl w:val="0"/>
          <w:numId w:val="7"/>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Performed S3 buckets creation, policies on the IAM role-based policies, and assigned to cloud instances.</w:t>
      </w:r>
    </w:p>
    <w:p w14:paraId="0BB47594" w14:textId="77777777" w:rsidR="00596D05" w:rsidRDefault="001618F8">
      <w:pPr>
        <w:numPr>
          <w:ilvl w:val="0"/>
          <w:numId w:val="7"/>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Created Python scripts to automate AWS services which include web servers, ELB, Cloud Front distribution, database, EC2, database security groups, application configuration, this script creates stacks, single servers, or joins web servers to stacks.</w:t>
      </w:r>
    </w:p>
    <w:p w14:paraId="250F6E75" w14:textId="77777777" w:rsidR="00596D05" w:rsidRDefault="001618F8">
      <w:pPr>
        <w:numPr>
          <w:ilvl w:val="0"/>
          <w:numId w:val="7"/>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Worked on documentation - Chef Basics, Initial setup of Chef, Data bags implementation, Coding standards, Cookbook document, testing docs.</w:t>
      </w:r>
    </w:p>
    <w:p w14:paraId="5C0D411D" w14:textId="77777777" w:rsidR="00596D05" w:rsidRDefault="001618F8">
      <w:pPr>
        <w:numPr>
          <w:ilvl w:val="0"/>
          <w:numId w:val="8"/>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Setup Configuration Management Tools Chef and automation of the infrastructure with Chef that included migrating from the current infrastructure workflow to the new workflow.</w:t>
      </w:r>
    </w:p>
    <w:p w14:paraId="0387E1BC" w14:textId="77777777" w:rsidR="00596D05" w:rsidRDefault="001618F8">
      <w:pPr>
        <w:numPr>
          <w:ilvl w:val="0"/>
          <w:numId w:val="8"/>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Used Chef to configure and manage infrastructure. Wrote cookbooks to automate the configuration setups.</w:t>
      </w:r>
    </w:p>
    <w:p w14:paraId="0EEBA7DE" w14:textId="77777777" w:rsidR="00596D05" w:rsidRDefault="001618F8">
      <w:pPr>
        <w:numPr>
          <w:ilvl w:val="0"/>
          <w:numId w:val="8"/>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Installed, developed, and implemented Linux infrastructure, and managed Chef Recipes and Cookbooks.</w:t>
      </w:r>
    </w:p>
    <w:p w14:paraId="01939677" w14:textId="77777777" w:rsidR="00596D05" w:rsidRDefault="001618F8">
      <w:pPr>
        <w:numPr>
          <w:ilvl w:val="0"/>
          <w:numId w:val="8"/>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Implementing a Continuous Delivery framework using Jenkins, Chef and Maven in a Linux environment. Created virtual environments via Vagrant with chef-client provision.</w:t>
      </w:r>
    </w:p>
    <w:p w14:paraId="16000A28" w14:textId="77777777" w:rsidR="00596D05" w:rsidRDefault="001618F8">
      <w:pPr>
        <w:numPr>
          <w:ilvl w:val="0"/>
          <w:numId w:val="8"/>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Designed CI/CD Pipelines to make use of Docker files and make files for building Docker images and validating containers using entry points.</w:t>
      </w:r>
    </w:p>
    <w:p w14:paraId="1A92597B" w14:textId="77777777" w:rsidR="00596D05" w:rsidRDefault="001618F8">
      <w:pPr>
        <w:numPr>
          <w:ilvl w:val="0"/>
          <w:numId w:val="8"/>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Replicated the Jenkins build server to a test VM using Packer, Virtual Box, Vagrant, Chef, Perl brew, and Server spec.</w:t>
      </w:r>
    </w:p>
    <w:p w14:paraId="7B7F8475" w14:textId="77777777" w:rsidR="00596D05" w:rsidRDefault="001618F8">
      <w:pPr>
        <w:numPr>
          <w:ilvl w:val="0"/>
          <w:numId w:val="8"/>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Used Apache Tomcat as the application server for deploying the artifacts.</w:t>
      </w:r>
    </w:p>
    <w:p w14:paraId="66096A9C" w14:textId="77777777" w:rsidR="00596D05" w:rsidRDefault="001618F8">
      <w:pPr>
        <w:numPr>
          <w:ilvl w:val="0"/>
          <w:numId w:val="8"/>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Worked on GIT which includes creating new users, Branching, Merging the changes, and writing some pre-commit &amp; post-commit hook scripts.</w:t>
      </w:r>
    </w:p>
    <w:p w14:paraId="124BCCB3" w14:textId="77777777" w:rsidR="00596D05" w:rsidRDefault="001618F8">
      <w:pPr>
        <w:numPr>
          <w:ilvl w:val="0"/>
          <w:numId w:val="8"/>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Involved in setting up JIRA as a defect-tracking system and configuring various workflows, customizations, and plugins for the JIRA bug/issue tracker.</w:t>
      </w:r>
    </w:p>
    <w:p w14:paraId="00F8A355" w14:textId="77777777" w:rsidR="00596D05" w:rsidRDefault="001618F8">
      <w:pPr>
        <w:numPr>
          <w:ilvl w:val="0"/>
          <w:numId w:val="8"/>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Created and maintained several build definitions and published profiles to handle automated builds in an Agile/Scrum environment.</w:t>
      </w:r>
    </w:p>
    <w:p w14:paraId="5D9E9F1C" w14:textId="77777777" w:rsidR="00596D05" w:rsidRDefault="001618F8">
      <w:pPr>
        <w:numPr>
          <w:ilvl w:val="0"/>
          <w:numId w:val="7"/>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Worked on setting up Splunk to capture and analyze data from various layers of Load Balancers, and Webservers.</w:t>
      </w:r>
    </w:p>
    <w:p w14:paraId="294AEDF6" w14:textId="77777777" w:rsidR="00596D05" w:rsidRDefault="001618F8">
      <w:pPr>
        <w:numPr>
          <w:ilvl w:val="0"/>
          <w:numId w:val="7"/>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Installed and configured DHCP, DNS, and web servers like Apache, and IIS, mail servers like SMTP, IMAP, POP3, and file.</w:t>
      </w:r>
    </w:p>
    <w:p w14:paraId="3A97ADD1" w14:textId="77777777" w:rsidR="00596D05" w:rsidRDefault="001618F8">
      <w:pPr>
        <w:spacing w:line="240" w:lineRule="auto"/>
        <w:jc w:val="both"/>
        <w:rPr>
          <w:rFonts w:asciiTheme="majorHAnsi" w:eastAsia="Times New Roman" w:hAnsiTheme="majorHAnsi" w:cstheme="majorHAnsi"/>
        </w:rPr>
      </w:pPr>
      <w:r>
        <w:rPr>
          <w:rFonts w:asciiTheme="majorHAnsi" w:eastAsia="Times New Roman" w:hAnsiTheme="majorHAnsi" w:cstheme="majorHAnsi"/>
          <w:b/>
        </w:rPr>
        <w:lastRenderedPageBreak/>
        <w:t xml:space="preserve">Environment: </w:t>
      </w:r>
      <w:r>
        <w:rPr>
          <w:rFonts w:asciiTheme="majorHAnsi" w:eastAsia="Times New Roman" w:hAnsiTheme="majorHAnsi" w:cstheme="majorHAnsi"/>
        </w:rPr>
        <w:t>Python, Git, Chef, Terraform, Gerrit, Jenkins, Amazon Web Services (AWS), Ping Federate, Docker, Kubernetes, Apache Tomcat, Vagrant, Maven, Splunk, Linux, JIRA.</w:t>
      </w:r>
    </w:p>
    <w:p w14:paraId="67F3EE49" w14:textId="77777777" w:rsidR="00596D05" w:rsidRDefault="00596D05">
      <w:pPr>
        <w:jc w:val="both"/>
        <w:rPr>
          <w:rFonts w:asciiTheme="majorHAnsi" w:eastAsia="Overlock" w:hAnsiTheme="majorHAnsi" w:cstheme="majorHAnsi"/>
        </w:rPr>
      </w:pPr>
    </w:p>
    <w:p w14:paraId="14094BAD" w14:textId="0B061470" w:rsidR="00596D05" w:rsidRDefault="001618F8">
      <w:pPr>
        <w:jc w:val="both"/>
        <w:rPr>
          <w:rFonts w:asciiTheme="majorHAnsi" w:eastAsia="Times New Roman" w:hAnsiTheme="majorHAnsi" w:cstheme="majorHAnsi"/>
          <w:b/>
        </w:rPr>
      </w:pPr>
      <w:r>
        <w:rPr>
          <w:rFonts w:asciiTheme="majorHAnsi" w:eastAsia="Times New Roman" w:hAnsiTheme="majorHAnsi" w:cstheme="majorHAnsi"/>
          <w:b/>
        </w:rPr>
        <w:t xml:space="preserve">Client: </w:t>
      </w:r>
      <w:r w:rsidR="003D35A0" w:rsidRPr="003D35A0">
        <w:rPr>
          <w:rFonts w:asciiTheme="majorHAnsi" w:eastAsia="Times New Roman" w:hAnsiTheme="majorHAnsi" w:cstheme="majorHAnsi"/>
          <w:b/>
        </w:rPr>
        <w:t xml:space="preserve">Stack Nexus, CA           </w:t>
      </w:r>
      <w:r w:rsidR="003D35A0">
        <w:rPr>
          <w:rFonts w:asciiTheme="majorHAnsi" w:eastAsia="Times New Roman" w:hAnsiTheme="majorHAnsi" w:cstheme="majorHAnsi"/>
          <w:b/>
        </w:rPr>
        <w:t xml:space="preserve">                                                                                                       </w:t>
      </w:r>
      <w:r w:rsidR="003D35A0" w:rsidRPr="003D35A0">
        <w:rPr>
          <w:rFonts w:asciiTheme="majorHAnsi" w:eastAsia="Times New Roman" w:hAnsiTheme="majorHAnsi" w:cstheme="majorHAnsi"/>
          <w:b/>
        </w:rPr>
        <w:t xml:space="preserve">                         </w:t>
      </w:r>
      <w:r w:rsidR="00F53534">
        <w:rPr>
          <w:rFonts w:asciiTheme="majorHAnsi" w:eastAsia="Times New Roman" w:hAnsiTheme="majorHAnsi" w:cstheme="majorHAnsi"/>
          <w:b/>
        </w:rPr>
        <w:t>Jan</w:t>
      </w:r>
      <w:r w:rsidR="003D35A0" w:rsidRPr="003D35A0">
        <w:rPr>
          <w:rFonts w:asciiTheme="majorHAnsi" w:eastAsia="Times New Roman" w:hAnsiTheme="majorHAnsi" w:cstheme="majorHAnsi"/>
          <w:b/>
        </w:rPr>
        <w:t xml:space="preserve"> 2014 – May 2017</w:t>
      </w:r>
    </w:p>
    <w:p w14:paraId="43A8E791" w14:textId="77777777" w:rsidR="00596D05" w:rsidRDefault="001618F8">
      <w:pPr>
        <w:jc w:val="both"/>
        <w:rPr>
          <w:rFonts w:asciiTheme="majorHAnsi" w:eastAsia="Times New Roman" w:hAnsiTheme="majorHAnsi" w:cstheme="majorHAnsi"/>
          <w:b/>
        </w:rPr>
      </w:pPr>
      <w:r>
        <w:rPr>
          <w:rFonts w:asciiTheme="majorHAnsi" w:eastAsia="Times New Roman" w:hAnsiTheme="majorHAnsi" w:cstheme="majorHAnsi"/>
          <w:b/>
        </w:rPr>
        <w:t>Role: Linux Administrator</w:t>
      </w:r>
    </w:p>
    <w:p w14:paraId="41C87699" w14:textId="77777777" w:rsidR="00596D05" w:rsidRDefault="001618F8">
      <w:pPr>
        <w:jc w:val="both"/>
        <w:rPr>
          <w:rFonts w:asciiTheme="majorHAnsi" w:eastAsia="Times New Roman" w:hAnsiTheme="majorHAnsi" w:cstheme="majorHAnsi"/>
          <w:b/>
        </w:rPr>
      </w:pPr>
      <w:r>
        <w:rPr>
          <w:rFonts w:asciiTheme="majorHAnsi" w:eastAsia="Times New Roman" w:hAnsiTheme="majorHAnsi" w:cstheme="majorHAnsi"/>
          <w:b/>
        </w:rPr>
        <w:t>Responsibilities:</w:t>
      </w:r>
    </w:p>
    <w:p w14:paraId="427AAC04" w14:textId="77777777" w:rsidR="00596D05" w:rsidRDefault="001618F8">
      <w:pPr>
        <w:numPr>
          <w:ilvl w:val="0"/>
          <w:numId w:val="9"/>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Configured NIS, DNS, NFS, SENDMAIL, LDAP, TCP/IP, Send Mail, FTP, Remote access, and Apache services in Linux and UNIX environments.</w:t>
      </w:r>
    </w:p>
    <w:p w14:paraId="7725E686" w14:textId="77777777" w:rsidR="00596D05" w:rsidRDefault="001618F8">
      <w:pPr>
        <w:numPr>
          <w:ilvl w:val="0"/>
          <w:numId w:val="9"/>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Migrated multiple projects from Perforce to SVN version control system. Implemented NIC bonding on Linux systems to ensure redundancy and fault tolerance.</w:t>
      </w:r>
    </w:p>
    <w:p w14:paraId="0409910E" w14:textId="77777777" w:rsidR="00596D05" w:rsidRDefault="001618F8">
      <w:pPr>
        <w:numPr>
          <w:ilvl w:val="0"/>
          <w:numId w:val="9"/>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Diagnosed and resolved issues related to DNS, DHCP, VPN, NFS, and Apache services.</w:t>
      </w:r>
    </w:p>
    <w:p w14:paraId="7E0E68A0" w14:textId="77777777" w:rsidR="00596D05" w:rsidRDefault="001618F8">
      <w:pPr>
        <w:numPr>
          <w:ilvl w:val="0"/>
          <w:numId w:val="9"/>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Developed Bash/shell scripts to monitor system resources and perform maintenance tasks.</w:t>
      </w:r>
    </w:p>
    <w:p w14:paraId="09D0B837" w14:textId="77777777" w:rsidR="00596D05" w:rsidRDefault="001618F8">
      <w:pPr>
        <w:numPr>
          <w:ilvl w:val="0"/>
          <w:numId w:val="9"/>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Managed user accounts in Red Hat Enterprise Linux (RHEL) and other operating systems.</w:t>
      </w:r>
    </w:p>
    <w:p w14:paraId="2737D3A6" w14:textId="77777777" w:rsidR="00596D05" w:rsidRDefault="001618F8">
      <w:pPr>
        <w:numPr>
          <w:ilvl w:val="0"/>
          <w:numId w:val="9"/>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Troubleshot and maintained TCP/IP, Apache HTTP/HTTPS, SMTP, and DNS applications.</w:t>
      </w:r>
    </w:p>
    <w:p w14:paraId="23BF4D97" w14:textId="77777777" w:rsidR="00596D05" w:rsidRDefault="001618F8">
      <w:pPr>
        <w:numPr>
          <w:ilvl w:val="0"/>
          <w:numId w:val="9"/>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Created and updated documentation for the patching process, coordinated patching schedules with business units, and generated change requests for production environment patching.</w:t>
      </w:r>
    </w:p>
    <w:p w14:paraId="7D105BDD" w14:textId="77777777" w:rsidR="00596D05" w:rsidRDefault="001618F8">
      <w:pPr>
        <w:numPr>
          <w:ilvl w:val="0"/>
          <w:numId w:val="9"/>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Created Linux virtual machines using VMware Virtual Center, established VM Templates, and addressed virtualization-related challenges.</w:t>
      </w:r>
    </w:p>
    <w:p w14:paraId="77A12E75" w14:textId="77777777" w:rsidR="00596D05" w:rsidRDefault="001618F8">
      <w:pPr>
        <w:numPr>
          <w:ilvl w:val="0"/>
          <w:numId w:val="9"/>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Demonstrated expertise in remote access and application virtualization technologies such as XEN, VMware, and Linux.</w:t>
      </w:r>
    </w:p>
    <w:p w14:paraId="7D804466" w14:textId="77777777" w:rsidR="00596D05" w:rsidRDefault="001618F8">
      <w:pPr>
        <w:numPr>
          <w:ilvl w:val="0"/>
          <w:numId w:val="9"/>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Installed, tested, and deployed monitoring solutions utilizing Splunk services.</w:t>
      </w:r>
    </w:p>
    <w:p w14:paraId="3CCCEDAC" w14:textId="77777777" w:rsidR="00596D05" w:rsidRDefault="001618F8">
      <w:pPr>
        <w:numPr>
          <w:ilvl w:val="0"/>
          <w:numId w:val="9"/>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Resolved configuration-based issues in collaboration with infrastructure support teams.</w:t>
      </w:r>
    </w:p>
    <w:p w14:paraId="1CC6B9A0" w14:textId="77777777" w:rsidR="00596D05" w:rsidRDefault="001618F8">
      <w:pPr>
        <w:numPr>
          <w:ilvl w:val="0"/>
          <w:numId w:val="9"/>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Managed and maintained assigned systems, handled Splunk-related matters, and provided administrative support.</w:t>
      </w:r>
    </w:p>
    <w:p w14:paraId="0ECBF64F" w14:textId="77777777" w:rsidR="00596D05" w:rsidRDefault="001618F8">
      <w:pPr>
        <w:numPr>
          <w:ilvl w:val="0"/>
          <w:numId w:val="9"/>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Proficiently deployed, configured, and administered Splunk clusters.</w:t>
      </w:r>
    </w:p>
    <w:p w14:paraId="41B4FD9B" w14:textId="77777777" w:rsidR="00596D05" w:rsidRDefault="001618F8">
      <w:pPr>
        <w:numPr>
          <w:ilvl w:val="0"/>
          <w:numId w:val="9"/>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Undertook basic administrative tasks associated with LDAP and WebSphere Portal.</w:t>
      </w:r>
    </w:p>
    <w:p w14:paraId="5771F308" w14:textId="77777777" w:rsidR="00596D05" w:rsidRDefault="001618F8">
      <w:pPr>
        <w:numPr>
          <w:ilvl w:val="0"/>
          <w:numId w:val="9"/>
        </w:numPr>
        <w:spacing w:line="240" w:lineRule="auto"/>
        <w:jc w:val="both"/>
        <w:rPr>
          <w:rFonts w:asciiTheme="majorHAnsi" w:hAnsiTheme="majorHAnsi" w:cstheme="majorHAnsi"/>
          <w:color w:val="000000"/>
        </w:rPr>
      </w:pPr>
      <w:r>
        <w:rPr>
          <w:rFonts w:asciiTheme="majorHAnsi" w:eastAsia="Times New Roman" w:hAnsiTheme="majorHAnsi" w:cstheme="majorHAnsi"/>
          <w:color w:val="000000"/>
        </w:rPr>
        <w:t>Installed and configured servers using the Red Hat Linux Kickstart method.</w:t>
      </w:r>
    </w:p>
    <w:p w14:paraId="49855DEF" w14:textId="77777777" w:rsidR="00596D05" w:rsidRDefault="001618F8">
      <w:pPr>
        <w:spacing w:line="240" w:lineRule="auto"/>
        <w:jc w:val="both"/>
        <w:rPr>
          <w:rFonts w:asciiTheme="majorHAnsi" w:eastAsia="Times New Roman" w:hAnsiTheme="majorHAnsi" w:cstheme="majorHAnsi"/>
        </w:rPr>
      </w:pPr>
      <w:r>
        <w:rPr>
          <w:rFonts w:asciiTheme="majorHAnsi" w:eastAsia="Times New Roman" w:hAnsiTheme="majorHAnsi" w:cstheme="majorHAnsi"/>
          <w:b/>
        </w:rPr>
        <w:t>Environment:</w:t>
      </w:r>
      <w:r>
        <w:rPr>
          <w:rFonts w:asciiTheme="majorHAnsi" w:eastAsia="Times New Roman" w:hAnsiTheme="majorHAnsi" w:cstheme="majorHAnsi"/>
        </w:rPr>
        <w:t xml:space="preserve"> NIS, DNS, NFS, LDAP, SENDMAIL, FTP, SVN, Apache services, TCP/IP, DHCP, VPN, RHEL, SMTP, VMware, XEN, Splunk.</w:t>
      </w:r>
    </w:p>
    <w:sectPr w:rsidR="00596D05">
      <w:headerReference w:type="default" r:id="rId9"/>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FB4A85" w14:textId="77777777" w:rsidR="00DA6C6A" w:rsidRDefault="00DA6C6A">
      <w:pPr>
        <w:spacing w:line="240" w:lineRule="auto"/>
      </w:pPr>
      <w:r>
        <w:separator/>
      </w:r>
    </w:p>
  </w:endnote>
  <w:endnote w:type="continuationSeparator" w:id="0">
    <w:p w14:paraId="12114674" w14:textId="77777777" w:rsidR="00DA6C6A" w:rsidRDefault="00DA6C6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Segoe Print"/>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Overlock">
    <w:altName w:val="Segoe Print"/>
    <w:charset w:val="00"/>
    <w:family w:val="auto"/>
    <w:pitch w:val="default"/>
  </w:font>
  <w:font w:name="Roboto">
    <w:altName w:val="Segoe Print"/>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2AB9F7" w14:textId="77777777" w:rsidR="00DA6C6A" w:rsidRDefault="00DA6C6A">
      <w:r>
        <w:separator/>
      </w:r>
    </w:p>
  </w:footnote>
  <w:footnote w:type="continuationSeparator" w:id="0">
    <w:p w14:paraId="0B1126FD" w14:textId="77777777" w:rsidR="00DA6C6A" w:rsidRDefault="00DA6C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AD038F" w14:textId="77777777" w:rsidR="00596D05" w:rsidRDefault="00596D0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B5E306ED"/>
    <w:multiLevelType w:val="multilevel"/>
    <w:tmpl w:val="B5E306ED"/>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BF205925"/>
    <w:multiLevelType w:val="multilevel"/>
    <w:tmpl w:val="BF205925"/>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CF092B84"/>
    <w:multiLevelType w:val="multilevel"/>
    <w:tmpl w:val="CF092B8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053208E"/>
    <w:multiLevelType w:val="multilevel"/>
    <w:tmpl w:val="0053208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248C179"/>
    <w:multiLevelType w:val="multilevel"/>
    <w:tmpl w:val="0248C179"/>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03D62ECE"/>
    <w:multiLevelType w:val="multilevel"/>
    <w:tmpl w:val="03D62EC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5B654F3"/>
    <w:multiLevelType w:val="multilevel"/>
    <w:tmpl w:val="25B654F3"/>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59ADCABA"/>
    <w:multiLevelType w:val="multilevel"/>
    <w:tmpl w:val="59ADCAB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72183CF9"/>
    <w:multiLevelType w:val="multilevel"/>
    <w:tmpl w:val="72183CF9"/>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986322175">
    <w:abstractNumId w:val="3"/>
  </w:num>
  <w:num w:numId="2" w16cid:durableId="186870967">
    <w:abstractNumId w:val="2"/>
  </w:num>
  <w:num w:numId="3" w16cid:durableId="1884174648">
    <w:abstractNumId w:val="7"/>
  </w:num>
  <w:num w:numId="4" w16cid:durableId="620502111">
    <w:abstractNumId w:val="1"/>
  </w:num>
  <w:num w:numId="5" w16cid:durableId="1021933599">
    <w:abstractNumId w:val="0"/>
  </w:num>
  <w:num w:numId="6" w16cid:durableId="549152214">
    <w:abstractNumId w:val="5"/>
  </w:num>
  <w:num w:numId="7" w16cid:durableId="1728383345">
    <w:abstractNumId w:val="6"/>
  </w:num>
  <w:num w:numId="8" w16cid:durableId="1543521538">
    <w:abstractNumId w:val="8"/>
  </w:num>
  <w:num w:numId="9" w16cid:durableId="32724575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7959"/>
    <w:rsid w:val="000F1C06"/>
    <w:rsid w:val="001618F8"/>
    <w:rsid w:val="001D54D9"/>
    <w:rsid w:val="0031178F"/>
    <w:rsid w:val="003D35A0"/>
    <w:rsid w:val="0042074A"/>
    <w:rsid w:val="00596D05"/>
    <w:rsid w:val="005B05D2"/>
    <w:rsid w:val="00687959"/>
    <w:rsid w:val="00761BC2"/>
    <w:rsid w:val="00D93944"/>
    <w:rsid w:val="00DA6C6A"/>
    <w:rsid w:val="00F53534"/>
    <w:rsid w:val="062702A8"/>
    <w:rsid w:val="0D3F09CA"/>
    <w:rsid w:val="0D743422"/>
    <w:rsid w:val="1FA80AA6"/>
    <w:rsid w:val="20864136"/>
    <w:rsid w:val="2A212D70"/>
    <w:rsid w:val="359C37F2"/>
    <w:rsid w:val="5A593983"/>
    <w:rsid w:val="64C4255D"/>
    <w:rsid w:val="736714E2"/>
    <w:rsid w:val="79517652"/>
    <w:rsid w:val="7ACB3E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0E329F3E"/>
  <w15:docId w15:val="{04B04695-9240-4AEA-8151-38D0EA3A1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IN" w:eastAsia="en-IN" w:bidi="ar-SA"/>
      </w:rPr>
    </w:rPrDefault>
    <w:pPrDefault/>
  </w:docDefaults>
  <w:latentStyles w:defLockedState="0" w:defUIPriority="0" w:defSemiHidden="0" w:defUnhideWhenUsed="0" w:defQFormat="0" w:count="376">
    <w:lsdException w:name="heading 1" w:qFormat="1"/>
    <w:lsdException w:name="heading 4"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qFormat="1"/>
    <w:lsdException w:name="Subtitle" w:qFormat="1"/>
    <w:lsdException w:name="Hyperlink" w:uiPriority="99" w:unhideWhenUsed="1"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pPr>
      <w:spacing w:line="276" w:lineRule="auto"/>
    </w:pPr>
    <w:rPr>
      <w:rFonts w:ascii="Arial" w:eastAsia="Arial" w:hAnsi="Arial" w:cs="Arial"/>
      <w:sz w:val="22"/>
      <w:szCs w:val="22"/>
      <w:lang w:val="en"/>
    </w:rPr>
  </w:style>
  <w:style w:type="paragraph" w:styleId="Heading1">
    <w:name w:val="heading 1"/>
    <w:basedOn w:val="Normal"/>
    <w:next w:val="Normal"/>
    <w:qFormat/>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qFormat/>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qFormat/>
    <w:rPr>
      <w:color w:val="0000FF" w:themeColor="hyperlink"/>
      <w:u w:val="single"/>
    </w:rPr>
  </w:style>
  <w:style w:type="paragraph" w:styleId="Subtitle">
    <w:name w:val="Subtitle"/>
    <w:basedOn w:val="Normal"/>
    <w:next w:val="Normal"/>
    <w:qFormat/>
    <w:pPr>
      <w:keepNext/>
      <w:keepLines/>
      <w:spacing w:before="360" w:after="80"/>
    </w:pPr>
    <w:rPr>
      <w:rFonts w:ascii="Georgia" w:eastAsia="Georgia" w:hAnsi="Georgia" w:cs="Georgia"/>
      <w:i/>
      <w:color w:val="666666"/>
      <w:sz w:val="48"/>
      <w:szCs w:val="48"/>
    </w:rPr>
  </w:style>
  <w:style w:type="paragraph" w:styleId="Title">
    <w:name w:val="Title"/>
    <w:basedOn w:val="Normal"/>
    <w:next w:val="Normal"/>
    <w:qFormat/>
    <w:pPr>
      <w:keepNext/>
      <w:keepLines/>
      <w:spacing w:before="480" w:after="120"/>
    </w:pPr>
    <w:rPr>
      <w:b/>
      <w:sz w:val="72"/>
      <w:szCs w:val="72"/>
    </w:rPr>
  </w:style>
  <w:style w:type="table" w:customStyle="1" w:styleId="TableNormal1">
    <w:name w:val="Table Normal1"/>
    <w:qFormat/>
    <w:tblPr>
      <w:tblCellMar>
        <w:top w:w="0" w:type="dxa"/>
        <w:left w:w="0" w:type="dxa"/>
        <w:bottom w:w="0" w:type="dxa"/>
        <w:right w:w="0" w:type="dxa"/>
      </w:tblCellMar>
    </w:tblPr>
  </w:style>
  <w:style w:type="table" w:customStyle="1" w:styleId="Style10">
    <w:name w:val="_Style 10"/>
    <w:basedOn w:val="TableNormal1"/>
    <w:qFormat/>
    <w:tblPr>
      <w:tblCellMar>
        <w:left w:w="108" w:type="dxa"/>
        <w:right w:w="108" w:type="dxa"/>
      </w:tblCellMar>
    </w:tblPr>
  </w:style>
  <w:style w:type="character" w:styleId="UnresolvedMention">
    <w:name w:val="Unresolved Mention"/>
    <w:basedOn w:val="DefaultParagraphFont"/>
    <w:uiPriority w:val="99"/>
    <w:semiHidden/>
    <w:unhideWhenUsed/>
    <w:rsid w:val="00761B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inaykatnam0814@gmail.com"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5099</Words>
  <Characters>29067</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katnam vinay</cp:lastModifiedBy>
  <cp:revision>4</cp:revision>
  <dcterms:created xsi:type="dcterms:W3CDTF">2025-04-02T12:51:00Z</dcterms:created>
  <dcterms:modified xsi:type="dcterms:W3CDTF">2025-04-07T11:34:00Z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1033-12.2.0.13472</vt:lpwstr>
  </property>
  <property fmtid="{D5CDD505-2E9C-101B-9397-08002B2CF9AE}" pid="3" name="ICV">
    <vt:lpwstr>3A19EC905D6D4C43A0F1E82F49791D34_13</vt:lpwstr>
  </property>
</Properties>
</file>